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0467D5" w:rsidRDefault="007D73CE" w:rsidP="00A74B75">
      <w:pPr>
        <w:spacing w:after="0" w:line="360" w:lineRule="auto"/>
        <w:jc w:val="center"/>
        <w:rPr>
          <w:rFonts w:ascii="Sylfaen" w:hAnsi="Sylfaen"/>
          <w:b/>
          <w:sz w:val="20"/>
          <w:szCs w:val="20"/>
        </w:rPr>
      </w:pPr>
    </w:p>
    <w:p w:rsidR="009815C7" w:rsidRPr="000467D5" w:rsidRDefault="009815C7" w:rsidP="00794191">
      <w:pPr>
        <w:spacing w:after="0" w:line="240" w:lineRule="auto"/>
        <w:jc w:val="center"/>
        <w:rPr>
          <w:rFonts w:ascii="Sylfaen" w:hAnsi="Sylfaen" w:cs="Sylfaen"/>
          <w:b/>
          <w:sz w:val="20"/>
          <w:szCs w:val="20"/>
        </w:rPr>
      </w:pPr>
    </w:p>
    <w:p w:rsidR="009815C7" w:rsidRPr="000467D5" w:rsidRDefault="005B5DE5" w:rsidP="003924CB">
      <w:pPr>
        <w:spacing w:after="0" w:line="240" w:lineRule="auto"/>
        <w:jc w:val="center"/>
        <w:rPr>
          <w:rFonts w:ascii="Sylfaen" w:hAnsi="Sylfaen" w:cs="Sylfaen"/>
          <w:b/>
          <w:sz w:val="20"/>
          <w:szCs w:val="20"/>
        </w:rPr>
      </w:pPr>
      <w:r w:rsidRPr="000467D5">
        <w:rPr>
          <w:rFonts w:ascii="Sylfaen" w:hAnsi="Sylfaen" w:cs="Sylfaen"/>
          <w:b/>
          <w:noProof/>
          <w:sz w:val="20"/>
          <w:szCs w:val="20"/>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0467D5" w:rsidRDefault="009815C7" w:rsidP="00794191">
      <w:pPr>
        <w:spacing w:after="0" w:line="240" w:lineRule="auto"/>
        <w:jc w:val="center"/>
        <w:rPr>
          <w:rFonts w:ascii="Sylfaen" w:hAnsi="Sylfaen" w:cs="Sylfaen"/>
          <w:b/>
          <w:sz w:val="20"/>
          <w:szCs w:val="20"/>
        </w:rPr>
      </w:pPr>
    </w:p>
    <w:p w:rsidR="009815C7" w:rsidRPr="000467D5" w:rsidRDefault="009815C7" w:rsidP="00EB505F">
      <w:pPr>
        <w:spacing w:after="0" w:line="240" w:lineRule="auto"/>
        <w:jc w:val="center"/>
        <w:rPr>
          <w:rFonts w:ascii="Sylfaen" w:hAnsi="Sylfaen" w:cs="Sylfaen"/>
          <w:b/>
          <w:sz w:val="20"/>
          <w:szCs w:val="20"/>
          <w:lang w:val="ka-GE"/>
        </w:rPr>
      </w:pPr>
    </w:p>
    <w:p w:rsidR="00D240DB" w:rsidRPr="000467D5" w:rsidRDefault="009815C7" w:rsidP="00D240DB">
      <w:pPr>
        <w:spacing w:after="0" w:line="240" w:lineRule="auto"/>
        <w:jc w:val="center"/>
        <w:rPr>
          <w:rFonts w:ascii="Sylfaen" w:hAnsi="Sylfaen" w:cs="Sylfaen"/>
          <w:b/>
          <w:sz w:val="20"/>
          <w:szCs w:val="20"/>
          <w:lang w:val="ka-GE"/>
        </w:rPr>
      </w:pPr>
      <w:r w:rsidRPr="000467D5">
        <w:rPr>
          <w:rFonts w:ascii="Sylfaen" w:hAnsi="Sylfaen" w:cs="Sylfaen"/>
          <w:b/>
          <w:sz w:val="20"/>
          <w:szCs w:val="20"/>
          <w:lang w:val="ka-GE"/>
        </w:rPr>
        <w:t>ელექტრონული ტენდერის დოკუმენტაცია</w:t>
      </w:r>
      <w:r w:rsidR="000C36B3" w:rsidRPr="000467D5">
        <w:rPr>
          <w:rFonts w:ascii="Sylfaen" w:hAnsi="Sylfaen" w:cs="Sylfaen"/>
          <w:b/>
          <w:sz w:val="20"/>
          <w:szCs w:val="20"/>
          <w:lang w:val="ka-GE"/>
        </w:rPr>
        <w:t xml:space="preserve"> </w:t>
      </w:r>
    </w:p>
    <w:p w:rsidR="00574D48" w:rsidRPr="000467D5" w:rsidRDefault="00574D48" w:rsidP="00574D48">
      <w:pPr>
        <w:spacing w:after="0" w:line="240" w:lineRule="auto"/>
        <w:jc w:val="center"/>
        <w:rPr>
          <w:rFonts w:ascii="Sylfaen" w:hAnsi="Sylfaen" w:cs="Sylfaen"/>
          <w:b/>
          <w:sz w:val="20"/>
          <w:szCs w:val="20"/>
          <w:lang w:val="ka-GE"/>
        </w:rPr>
      </w:pPr>
    </w:p>
    <w:p w:rsidR="00574D48" w:rsidRPr="000467D5" w:rsidRDefault="005E448B" w:rsidP="00574D48">
      <w:pPr>
        <w:spacing w:after="0" w:line="240" w:lineRule="auto"/>
        <w:jc w:val="center"/>
        <w:rPr>
          <w:rFonts w:ascii="Sylfaen" w:hAnsi="Sylfaen" w:cs="Sylfaen"/>
          <w:b/>
          <w:sz w:val="20"/>
          <w:szCs w:val="20"/>
          <w:lang w:val="ka-GE"/>
        </w:rPr>
      </w:pPr>
      <w:r w:rsidRPr="000467D5">
        <w:rPr>
          <w:rFonts w:ascii="Sylfaen" w:hAnsi="Sylfaen" w:cs="Sylfaen"/>
          <w:b/>
          <w:sz w:val="20"/>
          <w:szCs w:val="20"/>
          <w:lang w:val="ka-GE"/>
        </w:rPr>
        <w:t xml:space="preserve">10 </w:t>
      </w:r>
      <w:r w:rsidR="00574D48" w:rsidRPr="000467D5">
        <w:rPr>
          <w:rFonts w:ascii="Sylfaen" w:hAnsi="Sylfaen" w:cs="Sylfaen"/>
          <w:b/>
          <w:sz w:val="20"/>
          <w:szCs w:val="20"/>
          <w:lang w:val="ka-GE"/>
        </w:rPr>
        <w:t>კვ-ის</w:t>
      </w:r>
      <w:r w:rsidRPr="000467D5">
        <w:rPr>
          <w:rFonts w:ascii="Sylfaen" w:hAnsi="Sylfaen" w:cs="Sylfaen"/>
          <w:b/>
          <w:sz w:val="20"/>
          <w:szCs w:val="20"/>
          <w:lang w:val="ka-GE"/>
        </w:rPr>
        <w:t xml:space="preserve"> ვაკუუმური ამომრთველების შეძენა</w:t>
      </w:r>
      <w:r w:rsidR="00574D48" w:rsidRPr="000467D5">
        <w:rPr>
          <w:rFonts w:ascii="Sylfaen" w:hAnsi="Sylfaen" w:cs="Sylfaen"/>
          <w:b/>
          <w:sz w:val="20"/>
          <w:szCs w:val="20"/>
          <w:lang w:val="ka-GE"/>
        </w:rPr>
        <w:t xml:space="preserve">  </w:t>
      </w:r>
    </w:p>
    <w:p w:rsidR="007D73CE" w:rsidRPr="000467D5" w:rsidRDefault="007D73CE" w:rsidP="00574D48">
      <w:pPr>
        <w:pStyle w:val="ListParagraph"/>
        <w:spacing w:after="0" w:line="240" w:lineRule="auto"/>
        <w:rPr>
          <w:rFonts w:ascii="Sylfaen" w:hAnsi="Sylfaen"/>
          <w:sz w:val="20"/>
          <w:szCs w:val="20"/>
          <w:lang w:val="ka-GE"/>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277B37" w:rsidRPr="000467D5" w:rsidRDefault="00277B37"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Default="009C7E4E" w:rsidP="00C12ABD">
      <w:pPr>
        <w:spacing w:after="0" w:line="360" w:lineRule="auto"/>
        <w:rPr>
          <w:rFonts w:ascii="Sylfaen" w:hAnsi="Sylfaen"/>
          <w:b/>
          <w:sz w:val="20"/>
          <w:szCs w:val="20"/>
        </w:rPr>
      </w:pPr>
    </w:p>
    <w:p w:rsidR="000467D5" w:rsidRPr="000467D5" w:rsidRDefault="000467D5" w:rsidP="00C12ABD">
      <w:pPr>
        <w:spacing w:after="0" w:line="360" w:lineRule="auto"/>
        <w:rPr>
          <w:rFonts w:ascii="Sylfaen" w:hAnsi="Sylfaen"/>
          <w:b/>
          <w:sz w:val="20"/>
          <w:szCs w:val="20"/>
        </w:rPr>
      </w:pPr>
    </w:p>
    <w:p w:rsidR="00C12ABD" w:rsidRPr="000467D5" w:rsidRDefault="00C12ABD" w:rsidP="00C12ABD">
      <w:pPr>
        <w:spacing w:after="0" w:line="360" w:lineRule="auto"/>
        <w:rPr>
          <w:rFonts w:ascii="Sylfaen" w:hAnsi="Sylfaen"/>
          <w:b/>
          <w:sz w:val="20"/>
          <w:szCs w:val="20"/>
          <w:lang w:val="ka-GE"/>
        </w:rPr>
      </w:pPr>
    </w:p>
    <w:p w:rsidR="00665C42" w:rsidRPr="000467D5" w:rsidRDefault="00665C42" w:rsidP="009D07D1">
      <w:pPr>
        <w:spacing w:after="0" w:line="360" w:lineRule="auto"/>
        <w:jc w:val="center"/>
        <w:rPr>
          <w:rFonts w:ascii="Sylfaen" w:hAnsi="Sylfaen"/>
          <w:b/>
          <w:sz w:val="20"/>
          <w:szCs w:val="20"/>
        </w:rPr>
      </w:pPr>
    </w:p>
    <w:p w:rsidR="00C27890" w:rsidRPr="000467D5" w:rsidRDefault="001B055A" w:rsidP="000B5D07">
      <w:pPr>
        <w:pStyle w:val="ListParagraph"/>
        <w:numPr>
          <w:ilvl w:val="1"/>
          <w:numId w:val="2"/>
        </w:numPr>
        <w:spacing w:after="0" w:line="240" w:lineRule="auto"/>
        <w:rPr>
          <w:rFonts w:ascii="Sylfaen" w:hAnsi="Sylfaen"/>
          <w:b/>
          <w:sz w:val="20"/>
          <w:szCs w:val="20"/>
          <w:lang w:val="ka-GE"/>
        </w:rPr>
      </w:pPr>
      <w:r w:rsidRPr="000467D5">
        <w:rPr>
          <w:rFonts w:ascii="Sylfaen" w:hAnsi="Sylfaen"/>
          <w:b/>
          <w:sz w:val="20"/>
          <w:szCs w:val="20"/>
          <w:lang w:val="ka-GE"/>
        </w:rPr>
        <w:lastRenderedPageBreak/>
        <w:t>შესყიდვის ობიექტის დასახელება</w:t>
      </w:r>
    </w:p>
    <w:p w:rsidR="000C36B3" w:rsidRPr="000467D5" w:rsidRDefault="00D30223" w:rsidP="004B148B">
      <w:pPr>
        <w:spacing w:after="0" w:line="240" w:lineRule="auto"/>
        <w:rPr>
          <w:rFonts w:ascii="Sylfaen" w:hAnsi="Sylfaen" w:cs="Sylfaen"/>
          <w:sz w:val="20"/>
          <w:szCs w:val="20"/>
          <w:lang w:val="ka-GE"/>
        </w:rPr>
      </w:pPr>
      <w:r w:rsidRPr="000467D5">
        <w:rPr>
          <w:rFonts w:ascii="Sylfaen" w:hAnsi="Sylfaen" w:cs="Sylfaen"/>
          <w:sz w:val="20"/>
          <w:szCs w:val="20"/>
          <w:lang w:val="ka-GE"/>
        </w:rPr>
        <w:t>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00713EFC" w:rsidRPr="000467D5">
        <w:rPr>
          <w:rFonts w:ascii="Sylfaen" w:hAnsi="Sylfaen" w:cs="Arial"/>
          <w:sz w:val="20"/>
          <w:szCs w:val="20"/>
        </w:rPr>
        <w:t>(GWP</w:t>
      </w:r>
      <w:r w:rsidR="00D95150" w:rsidRPr="000467D5">
        <w:rPr>
          <w:rFonts w:ascii="Sylfaen" w:hAnsi="Sylfaen" w:cs="Arial"/>
          <w:sz w:val="20"/>
          <w:szCs w:val="20"/>
        </w:rPr>
        <w:t xml:space="preserve">, </w:t>
      </w:r>
      <w:r w:rsidR="00D95150" w:rsidRPr="000467D5">
        <w:rPr>
          <w:rFonts w:ascii="Sylfaen" w:hAnsi="Sylfaen" w:cs="Arial"/>
          <w:sz w:val="20"/>
          <w:szCs w:val="20"/>
          <w:lang w:val="ka-GE"/>
        </w:rPr>
        <w:t>ს/ნ</w:t>
      </w:r>
      <w:r w:rsidR="0040587B" w:rsidRPr="000467D5">
        <w:rPr>
          <w:rFonts w:ascii="Sylfaen" w:hAnsi="Sylfaen" w:cs="Arial"/>
          <w:sz w:val="20"/>
          <w:szCs w:val="20"/>
          <w:lang w:val="ka-GE"/>
        </w:rPr>
        <w:t xml:space="preserve"> </w:t>
      </w:r>
      <w:r w:rsidR="0040587B" w:rsidRPr="000467D5">
        <w:rPr>
          <w:rFonts w:ascii="Sylfaen" w:hAnsi="Sylfaen" w:cs="Arial"/>
          <w:sz w:val="20"/>
          <w:szCs w:val="20"/>
        </w:rPr>
        <w:t>203826002</w:t>
      </w:r>
      <w:r w:rsidR="00713EFC" w:rsidRPr="000467D5">
        <w:rPr>
          <w:rFonts w:ascii="Sylfaen" w:hAnsi="Sylfaen" w:cs="Arial"/>
          <w:sz w:val="20"/>
          <w:szCs w:val="20"/>
        </w:rPr>
        <w:t>)</w:t>
      </w:r>
      <w:r w:rsidR="004B0C7B" w:rsidRPr="000467D5">
        <w:rPr>
          <w:rFonts w:ascii="Sylfaen" w:hAnsi="Sylfaen" w:cs="Arial"/>
          <w:sz w:val="20"/>
          <w:szCs w:val="20"/>
          <w:lang w:val="ka-GE"/>
        </w:rPr>
        <w:t xml:space="preserve"> </w:t>
      </w:r>
      <w:r w:rsidR="00496E14" w:rsidRPr="000467D5">
        <w:rPr>
          <w:rFonts w:ascii="Sylfaen" w:hAnsi="Sylfaen" w:cs="Arial"/>
          <w:sz w:val="20"/>
          <w:szCs w:val="20"/>
          <w:lang w:val="ka-GE"/>
        </w:rPr>
        <w:t xml:space="preserve">აცხადებს </w:t>
      </w:r>
      <w:r w:rsidR="00457067" w:rsidRPr="000467D5">
        <w:rPr>
          <w:rFonts w:ascii="Sylfaen" w:hAnsi="Sylfaen" w:cs="Sylfaen"/>
          <w:sz w:val="20"/>
          <w:szCs w:val="20"/>
          <w:lang w:val="ka-GE"/>
        </w:rPr>
        <w:t xml:space="preserve">ელექტრონულ </w:t>
      </w:r>
      <w:r w:rsidR="008647CD" w:rsidRPr="000467D5">
        <w:rPr>
          <w:rFonts w:ascii="Sylfaen" w:hAnsi="Sylfaen" w:cs="Sylfaen"/>
          <w:sz w:val="20"/>
          <w:szCs w:val="20"/>
          <w:lang w:val="ka-GE"/>
        </w:rPr>
        <w:t>ტენდერს</w:t>
      </w:r>
      <w:r w:rsidR="00055E1E" w:rsidRPr="000467D5">
        <w:rPr>
          <w:rFonts w:ascii="Sylfaen" w:hAnsi="Sylfaen" w:cs="Sylfaen"/>
          <w:sz w:val="20"/>
          <w:szCs w:val="20"/>
          <w:lang w:val="ka-GE"/>
        </w:rPr>
        <w:t xml:space="preserve"> </w:t>
      </w:r>
      <w:r w:rsidR="00487174" w:rsidRPr="000467D5">
        <w:rPr>
          <w:rFonts w:ascii="Sylfaen" w:hAnsi="Sylfaen" w:cs="Sylfaen"/>
          <w:sz w:val="20"/>
          <w:szCs w:val="20"/>
          <w:lang w:val="ka-GE"/>
        </w:rPr>
        <w:t>1</w:t>
      </w:r>
      <w:r w:rsidR="000C36B3" w:rsidRPr="000467D5">
        <w:rPr>
          <w:rFonts w:ascii="Sylfaen" w:hAnsi="Sylfaen" w:cs="Sylfaen"/>
          <w:sz w:val="20"/>
          <w:szCs w:val="20"/>
          <w:lang w:val="ka-GE"/>
        </w:rPr>
        <w:t xml:space="preserve"> ლოტად შემდეგი </w:t>
      </w:r>
      <w:r w:rsidR="00487174" w:rsidRPr="000467D5">
        <w:rPr>
          <w:rFonts w:ascii="Sylfaen" w:hAnsi="Sylfaen" w:cs="Sylfaen"/>
          <w:sz w:val="20"/>
          <w:szCs w:val="20"/>
          <w:lang w:val="ka-GE"/>
        </w:rPr>
        <w:t>მომსახურების</w:t>
      </w:r>
      <w:r w:rsidR="000C36B3" w:rsidRPr="000467D5">
        <w:rPr>
          <w:rFonts w:ascii="Sylfaen" w:hAnsi="Sylfaen" w:cs="Sylfaen"/>
          <w:sz w:val="20"/>
          <w:szCs w:val="20"/>
          <w:lang w:val="ka-GE"/>
        </w:rPr>
        <w:t xml:space="preserve"> შესყიდვაზე: </w:t>
      </w:r>
    </w:p>
    <w:p w:rsidR="005E448B" w:rsidRPr="000467D5" w:rsidRDefault="005E448B" w:rsidP="005E448B">
      <w:pPr>
        <w:spacing w:after="0" w:line="240" w:lineRule="auto"/>
        <w:rPr>
          <w:rFonts w:ascii="Sylfaen" w:hAnsi="Sylfaen" w:cs="Sylfaen"/>
          <w:b/>
          <w:sz w:val="20"/>
          <w:szCs w:val="20"/>
          <w:lang w:val="ka-GE"/>
        </w:rPr>
      </w:pPr>
      <w:r w:rsidRPr="000467D5">
        <w:rPr>
          <w:rFonts w:ascii="Sylfaen" w:hAnsi="Sylfaen" w:cs="Sylfaen"/>
          <w:b/>
          <w:sz w:val="20"/>
          <w:szCs w:val="20"/>
          <w:lang w:val="ka-GE"/>
        </w:rPr>
        <w:t xml:space="preserve">10 კვ-ის ვაკუუმური ამომრთველების შეძენა  </w:t>
      </w:r>
    </w:p>
    <w:p w:rsidR="009F6909" w:rsidRPr="000467D5" w:rsidRDefault="009F6909" w:rsidP="004B148B">
      <w:pPr>
        <w:spacing w:after="0" w:line="240" w:lineRule="auto"/>
        <w:jc w:val="both"/>
        <w:rPr>
          <w:rFonts w:ascii="Sylfaen" w:hAnsi="Sylfaen" w:cs="Sylfaen"/>
          <w:b/>
          <w:bCs/>
          <w:sz w:val="20"/>
          <w:szCs w:val="20"/>
        </w:rPr>
      </w:pPr>
    </w:p>
    <w:p w:rsidR="001B055A" w:rsidRPr="005B10A3" w:rsidRDefault="000353F8" w:rsidP="004B148B">
      <w:pPr>
        <w:spacing w:after="0" w:line="240" w:lineRule="auto"/>
        <w:jc w:val="both"/>
        <w:rPr>
          <w:rFonts w:ascii="Sylfaen" w:hAnsi="Sylfaen"/>
          <w:b/>
          <w:sz w:val="20"/>
          <w:szCs w:val="20"/>
          <w:lang w:val="ka-GE"/>
        </w:rPr>
      </w:pPr>
      <w:r w:rsidRPr="005B10A3">
        <w:rPr>
          <w:rFonts w:ascii="Sylfaen" w:hAnsi="Sylfaen"/>
          <w:b/>
          <w:sz w:val="20"/>
          <w:szCs w:val="20"/>
          <w:lang w:val="ka-GE"/>
        </w:rPr>
        <w:t xml:space="preserve">1.2 </w:t>
      </w:r>
      <w:r w:rsidR="001B055A" w:rsidRPr="005B10A3">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Pr="000467D5" w:rsidRDefault="005F2A51" w:rsidP="00860A3E">
      <w:pPr>
        <w:spacing w:after="0" w:line="240" w:lineRule="auto"/>
        <w:jc w:val="both"/>
        <w:rPr>
          <w:rFonts w:ascii="Sylfaen" w:hAnsi="Sylfaen" w:cs="Sylfaen"/>
          <w:sz w:val="20"/>
          <w:szCs w:val="20"/>
          <w:lang w:val="ka-GE"/>
        </w:rPr>
      </w:pPr>
      <w:r w:rsidRPr="005B10A3">
        <w:rPr>
          <w:rFonts w:ascii="Sylfaen" w:hAnsi="Sylfaen" w:cs="Sylfaen"/>
          <w:sz w:val="20"/>
          <w:szCs w:val="20"/>
          <w:lang w:val="ka-GE"/>
        </w:rPr>
        <w:t>რაოდენობა და სპეციფიკაცია მითითებულია</w:t>
      </w:r>
      <w:r w:rsidR="00682F84" w:rsidRPr="005B10A3">
        <w:rPr>
          <w:rFonts w:ascii="Sylfaen" w:hAnsi="Sylfaen" w:cs="Sylfaen"/>
          <w:sz w:val="20"/>
          <w:szCs w:val="20"/>
        </w:rPr>
        <w:t xml:space="preserve"> </w:t>
      </w:r>
      <w:r w:rsidR="00A26E6C" w:rsidRPr="005B10A3">
        <w:rPr>
          <w:rFonts w:ascii="Sylfaen" w:hAnsi="Sylfaen" w:cs="Sylfaen"/>
          <w:sz w:val="20"/>
          <w:szCs w:val="20"/>
          <w:lang w:val="ka-GE"/>
        </w:rPr>
        <w:t xml:space="preserve">ტექნიკურ დავალებაში, რომლის მიხედვითაც უნდა შეავსოთ </w:t>
      </w:r>
      <w:proofErr w:type="spellStart"/>
      <w:r w:rsidR="00682F84" w:rsidRPr="005B10A3">
        <w:rPr>
          <w:rFonts w:ascii="Sylfaen" w:hAnsi="Sylfaen" w:cs="Sylfaen"/>
          <w:sz w:val="20"/>
          <w:szCs w:val="20"/>
        </w:rPr>
        <w:t>დანართი</w:t>
      </w:r>
      <w:proofErr w:type="spellEnd"/>
      <w:r w:rsidR="00682F84" w:rsidRPr="005B10A3">
        <w:rPr>
          <w:rFonts w:ascii="Sylfaen" w:hAnsi="Sylfaen" w:cs="Sylfaen"/>
          <w:sz w:val="20"/>
          <w:szCs w:val="20"/>
        </w:rPr>
        <w:t xml:space="preserve"> N1-</w:t>
      </w:r>
      <w:r w:rsidR="00A26E6C" w:rsidRPr="005B10A3">
        <w:rPr>
          <w:rFonts w:ascii="Sylfaen" w:hAnsi="Sylfaen" w:cs="Sylfaen"/>
          <w:sz w:val="20"/>
          <w:szCs w:val="20"/>
          <w:lang w:val="ka-GE"/>
        </w:rPr>
        <w:t>ხარჯთაღრიცხვა</w:t>
      </w:r>
    </w:p>
    <w:p w:rsidR="000B1F3B" w:rsidRPr="000467D5" w:rsidRDefault="000B1F3B" w:rsidP="000353F8">
      <w:pPr>
        <w:spacing w:after="0" w:line="240" w:lineRule="auto"/>
        <w:jc w:val="both"/>
        <w:rPr>
          <w:rFonts w:ascii="Sylfaen" w:hAnsi="Sylfaen" w:cs="Sylfaen"/>
          <w:b/>
          <w:bCs/>
          <w:sz w:val="20"/>
          <w:szCs w:val="20"/>
        </w:rPr>
      </w:pPr>
    </w:p>
    <w:p w:rsidR="00082B03" w:rsidRPr="000467D5" w:rsidRDefault="00082B03" w:rsidP="000353F8">
      <w:pPr>
        <w:spacing w:after="0" w:line="240" w:lineRule="auto"/>
        <w:jc w:val="both"/>
        <w:rPr>
          <w:rFonts w:ascii="Sylfaen" w:hAnsi="Sylfaen" w:cs="Sylfaen"/>
          <w:b/>
          <w:bCs/>
          <w:sz w:val="20"/>
          <w:szCs w:val="20"/>
          <w:lang w:val="ka-GE"/>
        </w:rPr>
      </w:pPr>
    </w:p>
    <w:p w:rsidR="00487174" w:rsidRPr="000467D5" w:rsidRDefault="00487174" w:rsidP="000467D5">
      <w:pPr>
        <w:spacing w:after="160" w:line="240" w:lineRule="auto"/>
        <w:rPr>
          <w:rFonts w:ascii="Sylfaen" w:hAnsi="Sylfaen"/>
          <w:b/>
          <w:sz w:val="20"/>
          <w:szCs w:val="20"/>
          <w:u w:val="single"/>
          <w:lang w:val="ka-GE"/>
        </w:rPr>
      </w:pPr>
      <w:r w:rsidRPr="000467D5">
        <w:rPr>
          <w:rFonts w:ascii="Sylfaen" w:hAnsi="Sylfaen"/>
          <w:b/>
          <w:sz w:val="20"/>
          <w:szCs w:val="20"/>
          <w:u w:val="single"/>
          <w:lang w:val="ka-GE"/>
        </w:rPr>
        <w:t>ტექნიკური დავალება</w:t>
      </w:r>
    </w:p>
    <w:p w:rsidR="000467D5" w:rsidRPr="000467D5" w:rsidRDefault="000467D5" w:rsidP="000467D5">
      <w:pPr>
        <w:spacing w:line="240" w:lineRule="auto"/>
        <w:rPr>
          <w:rFonts w:ascii="Sylfaen" w:hAnsi="Sylfaen" w:cstheme="minorHAnsi"/>
          <w:sz w:val="20"/>
          <w:szCs w:val="20"/>
          <w:lang w:val="ka-GE"/>
        </w:rPr>
      </w:pPr>
      <w:r w:rsidRPr="000467D5">
        <w:rPr>
          <w:rFonts w:ascii="Sylfaen" w:hAnsi="Sylfaen" w:cstheme="minorHAnsi"/>
          <w:sz w:val="20"/>
          <w:szCs w:val="20"/>
          <w:lang w:val="ka-GE"/>
        </w:rPr>
        <w:t>შესყიდვის საგანს წარმოადგენ მაღალი ძაბვის (6-10 კვ) გამანაწილებელი სექცია და მისი მონტაჟის მომსახურება</w:t>
      </w:r>
    </w:p>
    <w:p w:rsidR="000467D5" w:rsidRPr="000467D5" w:rsidRDefault="000467D5" w:rsidP="000467D5">
      <w:pPr>
        <w:spacing w:after="0" w:line="240" w:lineRule="auto"/>
        <w:rPr>
          <w:rFonts w:ascii="Sylfaen" w:hAnsi="Sylfaen" w:cstheme="minorHAnsi"/>
          <w:b/>
          <w:sz w:val="20"/>
          <w:szCs w:val="20"/>
          <w:lang w:val="ka-GE"/>
        </w:rPr>
      </w:pPr>
      <w:r w:rsidRPr="000467D5">
        <w:rPr>
          <w:rFonts w:ascii="Sylfaen" w:hAnsi="Sylfaen" w:cstheme="minorHAnsi"/>
          <w:b/>
          <w:sz w:val="20"/>
          <w:szCs w:val="20"/>
          <w:lang w:val="ka-GE"/>
        </w:rPr>
        <w:t>სექციის პარამეტრები</w:t>
      </w:r>
    </w:p>
    <w:p w:rsidR="000467D5" w:rsidRPr="000467D5" w:rsidRDefault="000467D5" w:rsidP="000467D5">
      <w:pPr>
        <w:pStyle w:val="ListParagraph"/>
        <w:numPr>
          <w:ilvl w:val="0"/>
          <w:numId w:val="12"/>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ძაბვა: 6-10 კვ</w:t>
      </w:r>
      <w:bookmarkStart w:id="0" w:name="_GoBack"/>
      <w:bookmarkEnd w:id="0"/>
    </w:p>
    <w:p w:rsidR="000467D5" w:rsidRPr="000467D5" w:rsidRDefault="000467D5" w:rsidP="000467D5">
      <w:pPr>
        <w:pStyle w:val="ListParagraph"/>
        <w:numPr>
          <w:ilvl w:val="0"/>
          <w:numId w:val="12"/>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უჯრედების რაოდენობა - 5 ცალი (კომპლექტაცია ჩაშლილია ქვემოთ)</w:t>
      </w:r>
    </w:p>
    <w:p w:rsidR="000467D5" w:rsidRPr="000467D5" w:rsidRDefault="000467D5" w:rsidP="000467D5">
      <w:pPr>
        <w:pStyle w:val="ListParagraph"/>
        <w:numPr>
          <w:ilvl w:val="0"/>
          <w:numId w:val="12"/>
        </w:numPr>
        <w:spacing w:after="0" w:line="240" w:lineRule="auto"/>
        <w:rPr>
          <w:rFonts w:ascii="Sylfaen" w:hAnsi="Sylfaen" w:cstheme="minorHAnsi"/>
          <w:bCs/>
          <w:color w:val="202124"/>
          <w:sz w:val="20"/>
          <w:szCs w:val="20"/>
          <w:shd w:val="clear" w:color="auto" w:fill="FFFFFF"/>
        </w:rPr>
      </w:pPr>
      <w:r w:rsidRPr="000467D5">
        <w:rPr>
          <w:rFonts w:ascii="Sylfaen" w:hAnsi="Sylfaen" w:cstheme="minorHAnsi"/>
          <w:sz w:val="20"/>
          <w:szCs w:val="20"/>
          <w:lang w:val="ka-GE"/>
        </w:rPr>
        <w:t>თითოეული უჯრედის ზომა: სიგანე ≤</w:t>
      </w:r>
      <w:r w:rsidRPr="000467D5">
        <w:rPr>
          <w:rFonts w:ascii="Sylfaen" w:hAnsi="Sylfaen" w:cstheme="minorHAnsi"/>
          <w:sz w:val="20"/>
          <w:szCs w:val="20"/>
        </w:rPr>
        <w:t xml:space="preserve"> 100 </w:t>
      </w:r>
      <w:r w:rsidRPr="000467D5">
        <w:rPr>
          <w:rFonts w:ascii="Sylfaen" w:hAnsi="Sylfaen" w:cstheme="minorHAnsi"/>
          <w:sz w:val="20"/>
          <w:szCs w:val="20"/>
          <w:lang w:val="ka-GE"/>
        </w:rPr>
        <w:t xml:space="preserve">სმ, სიღრმე </w:t>
      </w:r>
      <w:r w:rsidRPr="000467D5">
        <w:rPr>
          <w:rFonts w:ascii="Sylfaen" w:hAnsi="Sylfaen" w:cstheme="minorHAnsi"/>
          <w:bCs/>
          <w:color w:val="202124"/>
          <w:sz w:val="20"/>
          <w:szCs w:val="20"/>
          <w:shd w:val="clear" w:color="auto" w:fill="FFFFFF"/>
        </w:rPr>
        <w:t>≤</w:t>
      </w:r>
      <w:r w:rsidRPr="000467D5">
        <w:rPr>
          <w:rFonts w:ascii="Sylfaen" w:hAnsi="Sylfaen" w:cstheme="minorHAnsi"/>
          <w:bCs/>
          <w:color w:val="202124"/>
          <w:sz w:val="20"/>
          <w:szCs w:val="20"/>
          <w:shd w:val="clear" w:color="auto" w:fill="FFFFFF"/>
          <w:lang w:val="ka-GE"/>
        </w:rPr>
        <w:t xml:space="preserve"> 120 სმ, სიმაღლე </w:t>
      </w:r>
      <w:r w:rsidRPr="000467D5">
        <w:rPr>
          <w:rFonts w:ascii="Sylfaen" w:hAnsi="Sylfaen" w:cstheme="minorHAnsi"/>
          <w:bCs/>
          <w:color w:val="202124"/>
          <w:sz w:val="20"/>
          <w:szCs w:val="20"/>
          <w:shd w:val="clear" w:color="auto" w:fill="FFFFFF"/>
        </w:rPr>
        <w:t xml:space="preserve">≤ 220 </w:t>
      </w:r>
      <w:proofErr w:type="spellStart"/>
      <w:r w:rsidRPr="000467D5">
        <w:rPr>
          <w:rFonts w:ascii="Sylfaen" w:hAnsi="Sylfaen" w:cstheme="minorHAnsi"/>
          <w:bCs/>
          <w:color w:val="202124"/>
          <w:sz w:val="20"/>
          <w:szCs w:val="20"/>
          <w:shd w:val="clear" w:color="auto" w:fill="FFFFFF"/>
        </w:rPr>
        <w:t>სმ</w:t>
      </w:r>
      <w:proofErr w:type="spellEnd"/>
    </w:p>
    <w:p w:rsidR="000467D5" w:rsidRPr="000467D5" w:rsidRDefault="000467D5" w:rsidP="000467D5">
      <w:pPr>
        <w:pStyle w:val="ListParagraph"/>
        <w:numPr>
          <w:ilvl w:val="0"/>
          <w:numId w:val="12"/>
        </w:numPr>
        <w:spacing w:after="0" w:line="240" w:lineRule="auto"/>
        <w:rPr>
          <w:rFonts w:ascii="Sylfaen" w:hAnsi="Sylfaen" w:cstheme="minorHAnsi"/>
          <w:bCs/>
          <w:color w:val="202124"/>
          <w:sz w:val="20"/>
          <w:szCs w:val="20"/>
          <w:shd w:val="clear" w:color="auto" w:fill="FFFFFF"/>
        </w:rPr>
      </w:pPr>
      <w:r w:rsidRPr="000467D5">
        <w:rPr>
          <w:rFonts w:ascii="Sylfaen" w:hAnsi="Sylfaen" w:cstheme="minorHAnsi"/>
          <w:sz w:val="20"/>
          <w:szCs w:val="20"/>
          <w:lang w:val="ka-GE"/>
        </w:rPr>
        <w:t>უჯრედები უნდა იყოს ცალმხრივი მომსახურების</w:t>
      </w:r>
    </w:p>
    <w:p w:rsidR="000467D5" w:rsidRPr="000467D5" w:rsidRDefault="000467D5" w:rsidP="000467D5">
      <w:pPr>
        <w:pStyle w:val="ListParagraph"/>
        <w:spacing w:after="0" w:line="240" w:lineRule="auto"/>
        <w:rPr>
          <w:rFonts w:ascii="Sylfaen" w:hAnsi="Sylfaen" w:cstheme="minorHAnsi"/>
          <w:bCs/>
          <w:color w:val="202124"/>
          <w:sz w:val="20"/>
          <w:szCs w:val="20"/>
          <w:shd w:val="clear" w:color="auto" w:fill="FFFFFF"/>
        </w:rPr>
      </w:pPr>
    </w:p>
    <w:p w:rsidR="000467D5" w:rsidRPr="000467D5" w:rsidRDefault="000467D5" w:rsidP="000467D5">
      <w:p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
          <w:bCs/>
          <w:color w:val="202124"/>
          <w:sz w:val="20"/>
          <w:szCs w:val="20"/>
          <w:shd w:val="clear" w:color="auto" w:fill="FFFFFF"/>
          <w:lang w:val="ka-GE"/>
        </w:rPr>
        <w:t>უჯრედების კომპლექტაცია:</w:t>
      </w:r>
    </w:p>
    <w:p w:rsidR="000467D5" w:rsidRPr="000467D5" w:rsidRDefault="000467D5" w:rsidP="000467D5">
      <w:pPr>
        <w:spacing w:after="0" w:line="240" w:lineRule="auto"/>
        <w:rPr>
          <w:rFonts w:ascii="Sylfaen" w:hAnsi="Sylfaen" w:cstheme="minorHAnsi"/>
          <w:bCs/>
          <w:color w:val="202124"/>
          <w:sz w:val="20"/>
          <w:szCs w:val="20"/>
          <w:u w:val="single"/>
          <w:shd w:val="clear" w:color="auto" w:fill="FFFFFF"/>
          <w:lang w:val="ka-GE"/>
        </w:rPr>
      </w:pPr>
      <w:r w:rsidRPr="000467D5">
        <w:rPr>
          <w:rFonts w:ascii="Sylfaen" w:hAnsi="Sylfaen" w:cstheme="minorHAnsi"/>
          <w:bCs/>
          <w:color w:val="202124"/>
          <w:sz w:val="20"/>
          <w:szCs w:val="20"/>
          <w:u w:val="single"/>
          <w:shd w:val="clear" w:color="auto" w:fill="FFFFFF"/>
          <w:lang w:val="ka-GE"/>
        </w:rPr>
        <w:t>უჯრედი N1 - შემომტანი</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სასალტეო გამთიშველი - 1000 ამპ </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სახაზო გამთიშველი - 1000 ამპ </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ვაკუუმური ამომრთველი მართვის და დაცვის აპარატურით - 1000 ამპ</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დენის ტრანსფორმატორი 1000/5 ორი მეორადი გამომყვანით - 2 ცალი</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დაცვის პანელი აღჭურვილი უნდა იყოს ციფრული ტერმინალით, რომელშიც გათვალისწინებული იქნება შემდეგი სახის დაცვები: მაქსიმალური დენური დაცვა, დენური მოკვეთა, დამიწებისაგან დაცვა, ფაზის დაკარგვისაგან დაცვა</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ნულოვანი მიმდევრობის დენის ტრანსფორმატორით</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გადაძაბვისაგან დაცვის მოწყობილობით სამივე ფაზაზე</w:t>
      </w:r>
    </w:p>
    <w:p w:rsidR="000467D5" w:rsidRPr="000467D5" w:rsidRDefault="000467D5" w:rsidP="000467D5">
      <w:pPr>
        <w:pStyle w:val="ListParagraph"/>
        <w:numPr>
          <w:ilvl w:val="0"/>
          <w:numId w:val="13"/>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უჯრედზე გათვალისწინებული უნდა იყოს ყველა საჭირო ბლოკირება</w:t>
      </w:r>
    </w:p>
    <w:p w:rsidR="000467D5" w:rsidRPr="000467D5" w:rsidRDefault="000467D5" w:rsidP="000467D5">
      <w:pPr>
        <w:spacing w:after="0" w:line="240" w:lineRule="auto"/>
        <w:rPr>
          <w:rFonts w:ascii="Sylfaen" w:hAnsi="Sylfaen" w:cstheme="minorHAnsi"/>
          <w:sz w:val="20"/>
          <w:szCs w:val="20"/>
          <w:u w:val="single"/>
          <w:lang w:val="ka-GE"/>
        </w:rPr>
      </w:pPr>
      <w:r w:rsidRPr="000467D5">
        <w:rPr>
          <w:rFonts w:ascii="Sylfaen" w:hAnsi="Sylfaen" w:cstheme="minorHAnsi"/>
          <w:sz w:val="20"/>
          <w:szCs w:val="20"/>
          <w:u w:val="single"/>
          <w:lang w:val="ka-GE"/>
        </w:rPr>
        <w:t xml:space="preserve">უჯრედი </w:t>
      </w:r>
      <w:r w:rsidRPr="000467D5">
        <w:rPr>
          <w:rFonts w:ascii="Sylfaen" w:hAnsi="Sylfaen" w:cstheme="minorHAnsi"/>
          <w:sz w:val="20"/>
          <w:szCs w:val="20"/>
          <w:u w:val="single"/>
        </w:rPr>
        <w:t xml:space="preserve">N2 </w:t>
      </w:r>
      <w:r w:rsidRPr="000467D5">
        <w:rPr>
          <w:rFonts w:ascii="Sylfaen" w:hAnsi="Sylfaen" w:cstheme="minorHAnsi"/>
          <w:sz w:val="20"/>
          <w:szCs w:val="20"/>
          <w:u w:val="single"/>
          <w:lang w:val="ka-GE"/>
        </w:rPr>
        <w:t xml:space="preserve">- ძალოვანი ტრანსფორმატორის ჩართვა გამორთვის უჯრედი  </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სასალტეო გამთიშველით--400 ამპ. </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სახაზო გამთიშველით ------400 ამპ. </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სტაციონალური დამიწებებით</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დატვირთვის ამომრთველით---400 ამპ</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დნობადი მცველებით</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გადაძაბვისაგან დაცვის მოწყობილობით სამივე ფაზაზე</w:t>
      </w:r>
    </w:p>
    <w:p w:rsidR="000467D5" w:rsidRPr="000467D5" w:rsidRDefault="000467D5" w:rsidP="000467D5">
      <w:pPr>
        <w:pStyle w:val="ListParagraph"/>
        <w:numPr>
          <w:ilvl w:val="0"/>
          <w:numId w:val="14"/>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უჯრედზე გათვალისწინებული უნდა იყოს ყველა საჭირო ბლოკირება.</w:t>
      </w:r>
    </w:p>
    <w:p w:rsidR="000467D5" w:rsidRPr="000467D5" w:rsidRDefault="000467D5" w:rsidP="000467D5">
      <w:pPr>
        <w:spacing w:after="0" w:line="240" w:lineRule="auto"/>
        <w:rPr>
          <w:rFonts w:ascii="Sylfaen" w:hAnsi="Sylfaen" w:cstheme="minorHAnsi"/>
          <w:sz w:val="20"/>
          <w:szCs w:val="20"/>
          <w:u w:val="single"/>
          <w:lang w:val="ka-GE"/>
        </w:rPr>
      </w:pPr>
      <w:r w:rsidRPr="000467D5">
        <w:rPr>
          <w:rFonts w:ascii="Sylfaen" w:hAnsi="Sylfaen" w:cstheme="minorHAnsi"/>
          <w:sz w:val="20"/>
          <w:szCs w:val="20"/>
          <w:u w:val="single"/>
          <w:lang w:val="ka-GE"/>
        </w:rPr>
        <w:t xml:space="preserve">უჯრედი </w:t>
      </w:r>
      <w:r w:rsidRPr="000467D5">
        <w:rPr>
          <w:rFonts w:ascii="Sylfaen" w:hAnsi="Sylfaen" w:cstheme="minorHAnsi"/>
          <w:sz w:val="20"/>
          <w:szCs w:val="20"/>
          <w:u w:val="single"/>
        </w:rPr>
        <w:t xml:space="preserve">N3 </w:t>
      </w:r>
      <w:r w:rsidRPr="000467D5">
        <w:rPr>
          <w:rFonts w:ascii="Sylfaen" w:hAnsi="Sylfaen" w:cstheme="minorHAnsi"/>
          <w:sz w:val="20"/>
          <w:szCs w:val="20"/>
          <w:u w:val="single"/>
          <w:lang w:val="ka-GE"/>
        </w:rPr>
        <w:t>-</w:t>
      </w:r>
      <w:r w:rsidRPr="000467D5">
        <w:rPr>
          <w:rFonts w:ascii="Sylfaen" w:hAnsi="Sylfaen" w:cstheme="minorHAnsi"/>
          <w:sz w:val="20"/>
          <w:szCs w:val="20"/>
          <w:u w:val="single"/>
        </w:rPr>
        <w:t xml:space="preserve"> </w:t>
      </w:r>
      <w:r w:rsidRPr="000467D5">
        <w:rPr>
          <w:rFonts w:ascii="Sylfaen" w:hAnsi="Sylfaen" w:cstheme="minorHAnsi"/>
          <w:sz w:val="20"/>
          <w:szCs w:val="20"/>
          <w:u w:val="single"/>
          <w:lang w:val="ka-GE"/>
        </w:rPr>
        <w:t>ძაბვის ტრანსფორმატორის უჯრედი</w:t>
      </w:r>
    </w:p>
    <w:p w:rsidR="000467D5" w:rsidRPr="000467D5" w:rsidRDefault="000467D5" w:rsidP="000467D5">
      <w:pPr>
        <w:pStyle w:val="ListParagraph"/>
        <w:numPr>
          <w:ilvl w:val="0"/>
          <w:numId w:val="15"/>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სასალტეო გამთიშველით</w:t>
      </w:r>
      <w:r w:rsidRPr="000467D5">
        <w:rPr>
          <w:rFonts w:ascii="Sylfaen" w:hAnsi="Sylfaen" w:cstheme="minorHAnsi"/>
          <w:sz w:val="20"/>
          <w:szCs w:val="20"/>
        </w:rPr>
        <w:t xml:space="preserve"> </w:t>
      </w:r>
      <w:r w:rsidRPr="000467D5">
        <w:rPr>
          <w:rFonts w:ascii="Sylfaen" w:hAnsi="Sylfaen" w:cstheme="minorHAnsi"/>
          <w:sz w:val="20"/>
          <w:szCs w:val="20"/>
          <w:lang w:val="ka-GE"/>
        </w:rPr>
        <w:t>-</w:t>
      </w:r>
      <w:r w:rsidRPr="000467D5">
        <w:rPr>
          <w:rFonts w:ascii="Sylfaen" w:hAnsi="Sylfaen" w:cstheme="minorHAnsi"/>
          <w:sz w:val="20"/>
          <w:szCs w:val="20"/>
        </w:rPr>
        <w:t xml:space="preserve"> </w:t>
      </w:r>
      <w:r w:rsidRPr="000467D5">
        <w:rPr>
          <w:rFonts w:ascii="Sylfaen" w:hAnsi="Sylfaen" w:cstheme="minorHAnsi"/>
          <w:sz w:val="20"/>
          <w:szCs w:val="20"/>
          <w:lang w:val="ka-GE"/>
        </w:rPr>
        <w:t>400 ამპ</w:t>
      </w:r>
    </w:p>
    <w:p w:rsidR="000467D5" w:rsidRPr="000467D5" w:rsidRDefault="000467D5" w:rsidP="000467D5">
      <w:pPr>
        <w:pStyle w:val="ListParagraph"/>
        <w:numPr>
          <w:ilvl w:val="0"/>
          <w:numId w:val="15"/>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ძაბვის ტრანსფორმატორით</w:t>
      </w:r>
    </w:p>
    <w:p w:rsidR="000467D5" w:rsidRPr="000467D5" w:rsidRDefault="000467D5" w:rsidP="000467D5">
      <w:pPr>
        <w:pStyle w:val="ListParagraph"/>
        <w:numPr>
          <w:ilvl w:val="0"/>
          <w:numId w:val="15"/>
        </w:numPr>
        <w:spacing w:after="0" w:line="240" w:lineRule="auto"/>
        <w:rPr>
          <w:rFonts w:ascii="Sylfaen" w:hAnsi="Sylfaen" w:cstheme="minorHAnsi"/>
          <w:sz w:val="20"/>
          <w:szCs w:val="20"/>
        </w:rPr>
      </w:pPr>
      <w:r w:rsidRPr="000467D5">
        <w:rPr>
          <w:rFonts w:ascii="Sylfaen" w:hAnsi="Sylfaen" w:cstheme="minorHAnsi"/>
          <w:sz w:val="20"/>
          <w:szCs w:val="20"/>
          <w:lang w:val="ka-GE"/>
        </w:rPr>
        <w:t>პანელით მეორადი წრედებისათვის</w:t>
      </w:r>
    </w:p>
    <w:p w:rsidR="000467D5" w:rsidRPr="000467D5" w:rsidRDefault="000467D5" w:rsidP="000467D5">
      <w:pPr>
        <w:tabs>
          <w:tab w:val="left" w:pos="0"/>
        </w:tabs>
        <w:spacing w:after="0" w:line="240" w:lineRule="auto"/>
        <w:rPr>
          <w:rFonts w:ascii="Sylfaen" w:hAnsi="Sylfaen" w:cstheme="minorHAnsi"/>
          <w:sz w:val="20"/>
          <w:szCs w:val="20"/>
          <w:u w:val="single"/>
        </w:rPr>
      </w:pPr>
      <w:r w:rsidRPr="000467D5">
        <w:rPr>
          <w:rFonts w:ascii="Sylfaen" w:hAnsi="Sylfaen" w:cstheme="minorHAnsi"/>
          <w:sz w:val="20"/>
          <w:szCs w:val="20"/>
          <w:u w:val="single"/>
          <w:lang w:val="ka-GE"/>
        </w:rPr>
        <w:t xml:space="preserve">უჯრედი </w:t>
      </w:r>
      <w:r w:rsidRPr="000467D5">
        <w:rPr>
          <w:rFonts w:ascii="Sylfaen" w:hAnsi="Sylfaen" w:cstheme="minorHAnsi"/>
          <w:sz w:val="20"/>
          <w:szCs w:val="20"/>
          <w:u w:val="single"/>
        </w:rPr>
        <w:t xml:space="preserve">N4 </w:t>
      </w:r>
      <w:r w:rsidRPr="000467D5">
        <w:rPr>
          <w:rFonts w:ascii="Sylfaen" w:hAnsi="Sylfaen" w:cstheme="minorHAnsi"/>
          <w:sz w:val="20"/>
          <w:szCs w:val="20"/>
          <w:u w:val="single"/>
          <w:lang w:val="ka-GE"/>
        </w:rPr>
        <w:t>და N4 - სახაზო უჯრედები (ელ.ძრავების მართვისათვის)</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სასალტეო გამთიშველი</w:t>
      </w:r>
      <w:r w:rsidRPr="000467D5">
        <w:rPr>
          <w:rFonts w:ascii="Sylfaen" w:hAnsi="Sylfaen" w:cstheme="minorHAnsi"/>
          <w:sz w:val="20"/>
          <w:szCs w:val="20"/>
        </w:rPr>
        <w:t xml:space="preserve"> - </w:t>
      </w:r>
      <w:r w:rsidRPr="000467D5">
        <w:rPr>
          <w:rFonts w:ascii="Sylfaen" w:hAnsi="Sylfaen" w:cstheme="minorHAnsi"/>
          <w:sz w:val="20"/>
          <w:szCs w:val="20"/>
          <w:lang w:val="ka-GE"/>
        </w:rPr>
        <w:t>630 ამპ</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სახაზო გამთიშველი</w:t>
      </w:r>
      <w:r w:rsidRPr="000467D5">
        <w:rPr>
          <w:rFonts w:ascii="Sylfaen" w:hAnsi="Sylfaen" w:cstheme="minorHAnsi"/>
          <w:sz w:val="20"/>
          <w:szCs w:val="20"/>
        </w:rPr>
        <w:t xml:space="preserve"> - </w:t>
      </w:r>
      <w:r w:rsidRPr="000467D5">
        <w:rPr>
          <w:rFonts w:ascii="Sylfaen" w:hAnsi="Sylfaen" w:cstheme="minorHAnsi"/>
          <w:sz w:val="20"/>
          <w:szCs w:val="20"/>
          <w:lang w:val="ka-GE"/>
        </w:rPr>
        <w:t>630</w:t>
      </w:r>
      <w:r w:rsidRPr="000467D5">
        <w:rPr>
          <w:rFonts w:ascii="Sylfaen" w:hAnsi="Sylfaen" w:cstheme="minorHAnsi"/>
          <w:sz w:val="20"/>
          <w:szCs w:val="20"/>
        </w:rPr>
        <w:t xml:space="preserve"> </w:t>
      </w:r>
      <w:r w:rsidRPr="000467D5">
        <w:rPr>
          <w:rFonts w:ascii="Sylfaen" w:hAnsi="Sylfaen" w:cstheme="minorHAnsi"/>
          <w:sz w:val="20"/>
          <w:szCs w:val="20"/>
          <w:lang w:val="ka-GE"/>
        </w:rPr>
        <w:t xml:space="preserve">ამპ </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ვაკუუმური ამომრთველი</w:t>
      </w:r>
      <w:r w:rsidRPr="000467D5">
        <w:rPr>
          <w:rFonts w:ascii="Sylfaen" w:hAnsi="Sylfaen" w:cstheme="minorHAnsi"/>
          <w:sz w:val="20"/>
          <w:szCs w:val="20"/>
        </w:rPr>
        <w:t xml:space="preserve"> </w:t>
      </w:r>
      <w:proofErr w:type="spellStart"/>
      <w:r w:rsidRPr="000467D5">
        <w:rPr>
          <w:rFonts w:ascii="Sylfaen" w:hAnsi="Sylfaen" w:cstheme="minorHAnsi"/>
          <w:sz w:val="20"/>
          <w:szCs w:val="20"/>
        </w:rPr>
        <w:t>მართვის</w:t>
      </w:r>
      <w:proofErr w:type="spellEnd"/>
      <w:r w:rsidRPr="000467D5">
        <w:rPr>
          <w:rFonts w:ascii="Sylfaen" w:hAnsi="Sylfaen" w:cstheme="minorHAnsi"/>
          <w:sz w:val="20"/>
          <w:szCs w:val="20"/>
        </w:rPr>
        <w:t xml:space="preserve"> </w:t>
      </w:r>
      <w:proofErr w:type="spellStart"/>
      <w:r w:rsidRPr="000467D5">
        <w:rPr>
          <w:rFonts w:ascii="Sylfaen" w:hAnsi="Sylfaen" w:cstheme="minorHAnsi"/>
          <w:sz w:val="20"/>
          <w:szCs w:val="20"/>
        </w:rPr>
        <w:t>და</w:t>
      </w:r>
      <w:proofErr w:type="spellEnd"/>
      <w:r w:rsidRPr="000467D5">
        <w:rPr>
          <w:rFonts w:ascii="Sylfaen" w:hAnsi="Sylfaen" w:cstheme="minorHAnsi"/>
          <w:sz w:val="20"/>
          <w:szCs w:val="20"/>
        </w:rPr>
        <w:t xml:space="preserve"> </w:t>
      </w:r>
      <w:proofErr w:type="spellStart"/>
      <w:r w:rsidRPr="000467D5">
        <w:rPr>
          <w:rFonts w:ascii="Sylfaen" w:hAnsi="Sylfaen" w:cstheme="minorHAnsi"/>
          <w:sz w:val="20"/>
          <w:szCs w:val="20"/>
        </w:rPr>
        <w:t>დაცვის</w:t>
      </w:r>
      <w:proofErr w:type="spellEnd"/>
      <w:r w:rsidRPr="000467D5">
        <w:rPr>
          <w:rFonts w:ascii="Sylfaen" w:hAnsi="Sylfaen" w:cstheme="minorHAnsi"/>
          <w:sz w:val="20"/>
          <w:szCs w:val="20"/>
        </w:rPr>
        <w:t xml:space="preserve"> </w:t>
      </w:r>
      <w:proofErr w:type="spellStart"/>
      <w:r w:rsidRPr="000467D5">
        <w:rPr>
          <w:rFonts w:ascii="Sylfaen" w:hAnsi="Sylfaen" w:cstheme="minorHAnsi"/>
          <w:sz w:val="20"/>
          <w:szCs w:val="20"/>
        </w:rPr>
        <w:t>აპარატურით</w:t>
      </w:r>
      <w:proofErr w:type="spellEnd"/>
      <w:r w:rsidRPr="000467D5">
        <w:rPr>
          <w:rFonts w:ascii="Sylfaen" w:hAnsi="Sylfaen" w:cstheme="minorHAnsi"/>
          <w:sz w:val="20"/>
          <w:szCs w:val="20"/>
          <w:lang w:val="ka-GE"/>
        </w:rPr>
        <w:t xml:space="preserve"> -</w:t>
      </w:r>
      <w:r w:rsidRPr="000467D5">
        <w:rPr>
          <w:rFonts w:ascii="Sylfaen" w:hAnsi="Sylfaen" w:cstheme="minorHAnsi"/>
          <w:sz w:val="20"/>
          <w:szCs w:val="20"/>
        </w:rPr>
        <w:t xml:space="preserve"> </w:t>
      </w:r>
      <w:r w:rsidRPr="000467D5">
        <w:rPr>
          <w:rFonts w:ascii="Sylfaen" w:hAnsi="Sylfaen" w:cstheme="minorHAnsi"/>
          <w:sz w:val="20"/>
          <w:szCs w:val="20"/>
          <w:lang w:val="ka-GE"/>
        </w:rPr>
        <w:t>630 ამპ</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დენის ტრანსფორმატორი</w:t>
      </w:r>
      <w:r w:rsidRPr="000467D5">
        <w:rPr>
          <w:rFonts w:ascii="Sylfaen" w:hAnsi="Sylfaen" w:cstheme="minorHAnsi"/>
          <w:sz w:val="20"/>
          <w:szCs w:val="20"/>
        </w:rPr>
        <w:t xml:space="preserve"> </w:t>
      </w:r>
      <w:r w:rsidRPr="000467D5">
        <w:rPr>
          <w:rFonts w:ascii="Sylfaen" w:hAnsi="Sylfaen" w:cstheme="minorHAnsi"/>
          <w:sz w:val="20"/>
          <w:szCs w:val="20"/>
          <w:lang w:val="ka-GE"/>
        </w:rPr>
        <w:t>150/5</w:t>
      </w:r>
      <w:r w:rsidRPr="000467D5">
        <w:rPr>
          <w:rFonts w:ascii="Sylfaen" w:hAnsi="Sylfaen" w:cstheme="minorHAnsi"/>
          <w:sz w:val="20"/>
          <w:szCs w:val="20"/>
        </w:rPr>
        <w:t xml:space="preserve"> </w:t>
      </w:r>
      <w:r w:rsidRPr="000467D5">
        <w:rPr>
          <w:rFonts w:ascii="Sylfaen" w:hAnsi="Sylfaen" w:cstheme="minorHAnsi"/>
          <w:sz w:val="20"/>
          <w:szCs w:val="20"/>
          <w:lang w:val="ka-GE"/>
        </w:rPr>
        <w:t>ორი მეორადი გამომყვანით</w:t>
      </w:r>
      <w:r w:rsidRPr="000467D5">
        <w:rPr>
          <w:rFonts w:ascii="Sylfaen" w:hAnsi="Sylfaen" w:cstheme="minorHAnsi"/>
          <w:sz w:val="20"/>
          <w:szCs w:val="20"/>
        </w:rPr>
        <w:t xml:space="preserve"> - </w:t>
      </w:r>
      <w:r w:rsidRPr="000467D5">
        <w:rPr>
          <w:rFonts w:ascii="Sylfaen" w:hAnsi="Sylfaen" w:cstheme="minorHAnsi"/>
          <w:sz w:val="20"/>
          <w:szCs w:val="20"/>
          <w:lang w:val="ka-GE"/>
        </w:rPr>
        <w:t>2 ც</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lastRenderedPageBreak/>
        <w:t>დაცვის პანელი აღჭურვილი უნდა იყოს ციფრული ტერმინალით, რომელშიც გათვალისწინებული იქნება შემდეგი სახის დაცვები:  მაქსიმალური დენური დაცვა, დენური მოკვეთა, დამიწებისაგან დაცვა, ფაზის დაკარგვისაგან დაცვა, მინიმალური დაცვა</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ნულოვანი მიმდევრობის დენის ტრანსფორმატორით</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გადაძაბვისაგან დაცვის მოწყობილობით სამივე ფაზაზე</w:t>
      </w:r>
    </w:p>
    <w:p w:rsidR="000467D5" w:rsidRPr="000467D5" w:rsidRDefault="000467D5" w:rsidP="000467D5">
      <w:pPr>
        <w:pStyle w:val="ListParagraph"/>
        <w:numPr>
          <w:ilvl w:val="0"/>
          <w:numId w:val="16"/>
        </w:numPr>
        <w:spacing w:after="0" w:line="240" w:lineRule="auto"/>
        <w:rPr>
          <w:rFonts w:ascii="Sylfaen" w:hAnsi="Sylfaen" w:cstheme="minorHAnsi"/>
          <w:sz w:val="20"/>
          <w:szCs w:val="20"/>
          <w:lang w:val="ka-GE"/>
        </w:rPr>
      </w:pPr>
      <w:r w:rsidRPr="000467D5">
        <w:rPr>
          <w:rFonts w:ascii="Sylfaen" w:hAnsi="Sylfaen" w:cstheme="minorHAnsi"/>
          <w:sz w:val="20"/>
          <w:szCs w:val="20"/>
          <w:lang w:val="ka-GE"/>
        </w:rPr>
        <w:t>უჯრედზე გათვალისწინებული უნდა იყოს ყველა საჭირო ბლოკირება</w:t>
      </w:r>
    </w:p>
    <w:p w:rsidR="000467D5" w:rsidRPr="000467D5" w:rsidRDefault="000467D5" w:rsidP="000467D5">
      <w:pPr>
        <w:spacing w:after="0" w:line="240" w:lineRule="auto"/>
        <w:rPr>
          <w:rFonts w:ascii="Sylfaen" w:hAnsi="Sylfaen" w:cstheme="minorHAnsi"/>
          <w:sz w:val="20"/>
          <w:szCs w:val="20"/>
          <w:lang w:val="ka-GE"/>
        </w:rPr>
      </w:pPr>
      <w:r w:rsidRPr="000467D5">
        <w:rPr>
          <w:rFonts w:ascii="Sylfaen" w:hAnsi="Sylfaen" w:cstheme="minorHAnsi"/>
          <w:sz w:val="20"/>
          <w:szCs w:val="20"/>
          <w:lang w:val="ka-GE"/>
        </w:rPr>
        <w:t xml:space="preserve">        </w:t>
      </w:r>
    </w:p>
    <w:p w:rsidR="000467D5" w:rsidRPr="000467D5" w:rsidRDefault="000467D5" w:rsidP="000467D5">
      <w:p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
          <w:bCs/>
          <w:color w:val="202124"/>
          <w:sz w:val="20"/>
          <w:szCs w:val="20"/>
          <w:shd w:val="clear" w:color="auto" w:fill="FFFFFF"/>
          <w:lang w:val="ka-GE"/>
        </w:rPr>
        <w:t>დამატებითი მოთხოვნები:</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მომწოდებელმა უნდა წარმოადგინოს პროდუქციის ხარისხის სტადარტთან შესაბამისობის სერთიფიკატი</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მოწოდებულ პროდუქციას უნდა მოყვებოდეს საექსპლუატაციო სახელმძღვანელო</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მოწოდებულ პროდუქციას უნდა მოყვებოდეს ამომრთველების, დენის და ძაბვის ტრანსფორმატორების საქარხნო გაზომვის ოქმები</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მოწოდებული პროდუქცია უნდა იყოს ახალი, ექსპლუატაციაში არ მყოფი</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მოწოდებული პროდუქციის საგარნტიო ვადა უნდა იყოს არანაკლებ 48 თვე</w:t>
      </w:r>
    </w:p>
    <w:p w:rsidR="000467D5" w:rsidRPr="000467D5" w:rsidRDefault="000467D5" w:rsidP="000467D5">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0467D5">
        <w:rPr>
          <w:rFonts w:ascii="Sylfaen" w:hAnsi="Sylfaen" w:cstheme="minorHAnsi"/>
          <w:bCs/>
          <w:color w:val="202124"/>
          <w:sz w:val="20"/>
          <w:szCs w:val="20"/>
          <w:shd w:val="clear" w:color="auto" w:fill="FFFFFF"/>
          <w:lang w:val="ka-GE"/>
        </w:rPr>
        <w:t>მომწოდებელმა უნდა განახორციელოს მოწოდებული პროდუქციის მონტაჟი სამგორის პირველი აწევის სატუმბო სადგურის ელექტრო გამანაწილებელ მოწყობილობაში</w:t>
      </w:r>
    </w:p>
    <w:p w:rsidR="00BF695D" w:rsidRPr="000467D5" w:rsidRDefault="00BF695D" w:rsidP="00574D48">
      <w:pPr>
        <w:spacing w:after="0" w:line="259" w:lineRule="auto"/>
        <w:jc w:val="both"/>
        <w:rPr>
          <w:rFonts w:ascii="Sylfaen" w:eastAsia="Calibri" w:hAnsi="Sylfaen"/>
          <w:sz w:val="20"/>
          <w:szCs w:val="20"/>
          <w:lang w:val="ka-GE"/>
        </w:rPr>
      </w:pPr>
    </w:p>
    <w:p w:rsidR="00EE7C7E" w:rsidRPr="000467D5" w:rsidRDefault="00BF695D" w:rsidP="009F6909">
      <w:pPr>
        <w:spacing w:after="0"/>
        <w:rPr>
          <w:rFonts w:ascii="Sylfaen" w:hAnsi="Sylfaen" w:cs="Sylfaen"/>
          <w:b/>
          <w:sz w:val="20"/>
          <w:szCs w:val="20"/>
          <w:lang w:val="ka-GE"/>
        </w:rPr>
      </w:pPr>
      <w:r w:rsidRPr="000467D5">
        <w:rPr>
          <w:rFonts w:ascii="Sylfaen" w:hAnsi="Sylfaen" w:cs="Sylfaen"/>
          <w:b/>
          <w:sz w:val="20"/>
          <w:szCs w:val="20"/>
          <w:lang w:val="ka-GE"/>
        </w:rPr>
        <w:t>შენიშვნა:</w:t>
      </w:r>
    </w:p>
    <w:p w:rsidR="00485E5A" w:rsidRPr="000467D5" w:rsidRDefault="000C14D3" w:rsidP="004B148B">
      <w:pPr>
        <w:spacing w:after="0"/>
        <w:rPr>
          <w:rFonts w:ascii="Sylfaen" w:hAnsi="Sylfaen" w:cs="Sylfaen"/>
          <w:b/>
          <w:sz w:val="20"/>
          <w:szCs w:val="20"/>
          <w:lang w:val="ka-GE"/>
        </w:rPr>
      </w:pPr>
      <w:r w:rsidRPr="000467D5">
        <w:rPr>
          <w:rFonts w:ascii="Sylfaen" w:hAnsi="Sylfaen" w:cs="Sylfaen"/>
          <w:b/>
          <w:sz w:val="20"/>
          <w:szCs w:val="20"/>
          <w:lang w:val="ka-GE"/>
        </w:rPr>
        <w:t>საჭირო მოწყობილობების წარმოება უნდა იყოს - ევროპა, თურქეთი, უკ</w:t>
      </w:r>
      <w:r w:rsidR="00EE7C7E" w:rsidRPr="000467D5">
        <w:rPr>
          <w:rFonts w:ascii="Sylfaen" w:hAnsi="Sylfaen" w:cs="Sylfaen"/>
          <w:b/>
          <w:sz w:val="20"/>
          <w:szCs w:val="20"/>
          <w:lang w:val="ka-GE"/>
        </w:rPr>
        <w:t>რა</w:t>
      </w:r>
      <w:r w:rsidR="004C5DF6" w:rsidRPr="000467D5">
        <w:rPr>
          <w:rFonts w:ascii="Sylfaen" w:hAnsi="Sylfaen" w:cs="Sylfaen"/>
          <w:b/>
          <w:sz w:val="20"/>
          <w:szCs w:val="20"/>
          <w:lang w:val="ka-GE"/>
        </w:rPr>
        <w:t>ინა ან</w:t>
      </w:r>
      <w:r w:rsidRPr="000467D5">
        <w:rPr>
          <w:rFonts w:ascii="Sylfaen" w:hAnsi="Sylfaen" w:cs="Sylfaen"/>
          <w:b/>
          <w:sz w:val="20"/>
          <w:szCs w:val="20"/>
          <w:lang w:val="ka-GE"/>
        </w:rPr>
        <w:t xml:space="preserve"> რუსეთი. </w:t>
      </w:r>
    </w:p>
    <w:p w:rsidR="000C14D3" w:rsidRPr="000467D5" w:rsidRDefault="000C14D3" w:rsidP="004B148B">
      <w:pPr>
        <w:spacing w:after="0"/>
        <w:rPr>
          <w:rFonts w:ascii="Sylfaen" w:hAnsi="Sylfaen" w:cs="Sylfaen"/>
          <w:b/>
          <w:sz w:val="20"/>
          <w:szCs w:val="20"/>
          <w:lang w:val="ka-GE"/>
        </w:rPr>
      </w:pPr>
    </w:p>
    <w:p w:rsidR="00387591" w:rsidRPr="000467D5" w:rsidRDefault="00950D10" w:rsidP="004B148B">
      <w:pPr>
        <w:spacing w:after="0"/>
        <w:rPr>
          <w:rFonts w:ascii="Sylfaen" w:hAnsi="Sylfaen" w:cs="Sylfaen"/>
          <w:b/>
          <w:sz w:val="20"/>
          <w:szCs w:val="20"/>
          <w:lang w:val="ka-GE"/>
        </w:rPr>
      </w:pPr>
      <w:r w:rsidRPr="000467D5">
        <w:rPr>
          <w:rFonts w:ascii="Sylfaen" w:hAnsi="Sylfaen" w:cs="Sylfaen"/>
          <w:b/>
          <w:sz w:val="20"/>
          <w:szCs w:val="20"/>
          <w:lang w:val="ka-GE"/>
        </w:rPr>
        <w:t>1.3</w:t>
      </w:r>
      <w:r w:rsidR="002E0E5E" w:rsidRPr="000467D5">
        <w:rPr>
          <w:rFonts w:ascii="Sylfaen" w:hAnsi="Sylfaen" w:cs="Sylfaen"/>
          <w:b/>
          <w:sz w:val="20"/>
          <w:szCs w:val="20"/>
          <w:lang w:val="ka-GE"/>
        </w:rPr>
        <w:t xml:space="preserve"> </w:t>
      </w:r>
      <w:r w:rsidR="00D527CB" w:rsidRPr="000467D5">
        <w:rPr>
          <w:rFonts w:ascii="Sylfaen" w:hAnsi="Sylfaen" w:cs="Sylfaen"/>
          <w:b/>
          <w:sz w:val="20"/>
          <w:szCs w:val="20"/>
          <w:lang w:val="ka-GE"/>
        </w:rPr>
        <w:t>განფასება</w:t>
      </w:r>
      <w:r w:rsidRPr="000467D5">
        <w:rPr>
          <w:rFonts w:ascii="Sylfaen" w:hAnsi="Sylfaen" w:cs="Sylfaen"/>
          <w:b/>
          <w:sz w:val="20"/>
          <w:szCs w:val="20"/>
          <w:lang w:val="ka-GE"/>
        </w:rPr>
        <w:t xml:space="preserve"> </w:t>
      </w:r>
    </w:p>
    <w:p w:rsidR="00820874" w:rsidRPr="000467D5" w:rsidRDefault="00D527CB" w:rsidP="0094732A">
      <w:pPr>
        <w:spacing w:after="0"/>
        <w:rPr>
          <w:rFonts w:ascii="Sylfaen" w:hAnsi="Sylfaen" w:cs="Sylfaen"/>
          <w:b/>
          <w:color w:val="222222"/>
          <w:sz w:val="20"/>
          <w:szCs w:val="20"/>
          <w:u w:val="single"/>
          <w:shd w:val="clear" w:color="auto" w:fill="FFFFFF"/>
          <w:lang w:val="ka-GE"/>
        </w:rPr>
      </w:pPr>
      <w:proofErr w:type="spellStart"/>
      <w:r w:rsidRPr="000467D5">
        <w:rPr>
          <w:rFonts w:ascii="Sylfaen" w:hAnsi="Sylfaen" w:cs="Sylfaen"/>
          <w:color w:val="222222"/>
          <w:sz w:val="20"/>
          <w:szCs w:val="20"/>
          <w:shd w:val="clear" w:color="auto" w:fill="FFFFFF"/>
        </w:rPr>
        <w:t>პრეტენდენტმა</w:t>
      </w:r>
      <w:proofErr w:type="spellEnd"/>
      <w:r w:rsidRPr="000467D5">
        <w:rPr>
          <w:rFonts w:ascii="Sylfaen" w:hAnsi="Sylfaen"/>
          <w:color w:val="222222"/>
          <w:sz w:val="20"/>
          <w:szCs w:val="20"/>
          <w:shd w:val="clear" w:color="auto" w:fill="FFFFFF"/>
        </w:rPr>
        <w:t xml:space="preserve"> </w:t>
      </w:r>
      <w:proofErr w:type="spellStart"/>
      <w:r w:rsidRPr="000467D5">
        <w:rPr>
          <w:rFonts w:ascii="Sylfaen" w:hAnsi="Sylfaen" w:cs="Sylfaen"/>
          <w:color w:val="222222"/>
          <w:sz w:val="20"/>
          <w:szCs w:val="20"/>
          <w:shd w:val="clear" w:color="auto" w:fill="FFFFFF"/>
        </w:rPr>
        <w:t>უნდა</w:t>
      </w:r>
      <w:proofErr w:type="spellEnd"/>
      <w:r w:rsidRPr="000467D5">
        <w:rPr>
          <w:rFonts w:ascii="Sylfaen" w:hAnsi="Sylfaen"/>
          <w:color w:val="222222"/>
          <w:sz w:val="20"/>
          <w:szCs w:val="20"/>
          <w:shd w:val="clear" w:color="auto" w:fill="FFFFFF"/>
        </w:rPr>
        <w:t xml:space="preserve"> </w:t>
      </w:r>
      <w:proofErr w:type="spellStart"/>
      <w:r w:rsidRPr="000467D5">
        <w:rPr>
          <w:rFonts w:ascii="Sylfaen" w:hAnsi="Sylfaen" w:cs="Sylfaen"/>
          <w:color w:val="222222"/>
          <w:sz w:val="20"/>
          <w:szCs w:val="20"/>
          <w:shd w:val="clear" w:color="auto" w:fill="FFFFFF"/>
        </w:rPr>
        <w:t>წარმოადგინოს</w:t>
      </w:r>
      <w:proofErr w:type="spellEnd"/>
      <w:r w:rsidRPr="000467D5">
        <w:rPr>
          <w:rFonts w:ascii="Sylfaen" w:hAnsi="Sylfaen"/>
          <w:color w:val="222222"/>
          <w:sz w:val="20"/>
          <w:szCs w:val="20"/>
          <w:shd w:val="clear" w:color="auto" w:fill="FFFFFF"/>
        </w:rPr>
        <w:t xml:space="preserve"> </w:t>
      </w:r>
      <w:proofErr w:type="spellStart"/>
      <w:r w:rsidRPr="000467D5">
        <w:rPr>
          <w:rFonts w:ascii="Sylfaen" w:hAnsi="Sylfaen" w:cs="Sylfaen"/>
          <w:color w:val="222222"/>
          <w:sz w:val="20"/>
          <w:szCs w:val="20"/>
          <w:shd w:val="clear" w:color="auto" w:fill="FFFFFF"/>
        </w:rPr>
        <w:t>განფასება</w:t>
      </w:r>
      <w:proofErr w:type="spellEnd"/>
      <w:r w:rsidR="00CD295B" w:rsidRPr="000467D5">
        <w:rPr>
          <w:rFonts w:ascii="Sylfaen" w:hAnsi="Sylfaen" w:cs="Sylfaen"/>
          <w:color w:val="222222"/>
          <w:sz w:val="20"/>
          <w:szCs w:val="20"/>
          <w:shd w:val="clear" w:color="auto" w:fill="FFFFFF"/>
          <w:lang w:val="ka-GE"/>
        </w:rPr>
        <w:t xml:space="preserve"> </w:t>
      </w:r>
      <w:r w:rsidR="00D5623D" w:rsidRPr="000467D5">
        <w:rPr>
          <w:rFonts w:ascii="Sylfaen" w:hAnsi="Sylfaen" w:cs="Sylfaen"/>
          <w:color w:val="222222"/>
          <w:sz w:val="20"/>
          <w:szCs w:val="20"/>
          <w:shd w:val="clear" w:color="auto" w:fill="FFFFFF"/>
          <w:lang w:val="ka-GE"/>
        </w:rPr>
        <w:t>დანართი N1-ის მიხედვით</w:t>
      </w:r>
      <w:r w:rsidR="004A4BC7" w:rsidRPr="000467D5">
        <w:rPr>
          <w:rFonts w:ascii="Sylfaen" w:hAnsi="Sylfaen" w:cs="Sylfaen"/>
          <w:color w:val="222222"/>
          <w:sz w:val="20"/>
          <w:szCs w:val="20"/>
          <w:shd w:val="clear" w:color="auto" w:fill="FFFFFF"/>
          <w:lang w:val="ka-GE"/>
        </w:rPr>
        <w:t xml:space="preserve"> </w:t>
      </w:r>
      <w:r w:rsidR="004A4BC7" w:rsidRPr="000467D5">
        <w:rPr>
          <w:rFonts w:ascii="Sylfaen" w:hAnsi="Sylfaen" w:cs="Sylfaen"/>
          <w:b/>
          <w:color w:val="222222"/>
          <w:sz w:val="20"/>
          <w:szCs w:val="20"/>
          <w:u w:val="single"/>
          <w:shd w:val="clear" w:color="auto" w:fill="FFFFFF"/>
          <w:lang w:val="ka-GE"/>
        </w:rPr>
        <w:t>ექსელის ფორმატში.</w:t>
      </w:r>
    </w:p>
    <w:p w:rsidR="0094732A" w:rsidRPr="000467D5" w:rsidRDefault="0094732A" w:rsidP="0094732A">
      <w:pPr>
        <w:spacing w:after="0"/>
        <w:rPr>
          <w:rFonts w:ascii="Sylfaen" w:hAnsi="Sylfaen" w:cs="Sylfaen"/>
          <w:b/>
          <w:color w:val="222222"/>
          <w:sz w:val="20"/>
          <w:szCs w:val="20"/>
          <w:u w:val="single"/>
          <w:shd w:val="clear" w:color="auto" w:fill="FFFFFF"/>
          <w:lang w:val="ka-GE"/>
        </w:rPr>
      </w:pPr>
    </w:p>
    <w:p w:rsidR="00FD0815" w:rsidRPr="000467D5" w:rsidRDefault="00056A31" w:rsidP="000C3556">
      <w:pPr>
        <w:spacing w:after="0" w:line="240" w:lineRule="auto"/>
        <w:rPr>
          <w:rFonts w:ascii="Sylfaen" w:hAnsi="Sylfaen"/>
          <w:b/>
          <w:sz w:val="20"/>
          <w:szCs w:val="20"/>
          <w:lang w:val="ka-GE"/>
        </w:rPr>
      </w:pPr>
      <w:r w:rsidRPr="000467D5">
        <w:rPr>
          <w:rFonts w:ascii="Sylfaen" w:hAnsi="Sylfaen" w:cs="Sylfaen"/>
          <w:b/>
          <w:sz w:val="20"/>
          <w:szCs w:val="20"/>
        </w:rPr>
        <w:t>1</w:t>
      </w:r>
      <w:r w:rsidR="0094732A" w:rsidRPr="000467D5">
        <w:rPr>
          <w:rFonts w:ascii="Sylfaen" w:hAnsi="Sylfaen" w:cs="Sylfaen"/>
          <w:b/>
          <w:sz w:val="20"/>
          <w:szCs w:val="20"/>
        </w:rPr>
        <w:t>.4</w:t>
      </w:r>
      <w:r w:rsidR="00931A9A" w:rsidRPr="000467D5">
        <w:rPr>
          <w:rFonts w:ascii="Sylfaen" w:hAnsi="Sylfaen" w:cs="Sylfaen"/>
          <w:b/>
          <w:sz w:val="20"/>
          <w:szCs w:val="20"/>
          <w:lang w:val="ka-GE"/>
        </w:rPr>
        <w:t xml:space="preserve"> </w:t>
      </w:r>
      <w:r w:rsidR="00485700" w:rsidRPr="000467D5">
        <w:rPr>
          <w:rFonts w:ascii="Sylfaen" w:hAnsi="Sylfaen"/>
          <w:b/>
          <w:sz w:val="20"/>
          <w:szCs w:val="20"/>
          <w:lang w:val="ka-GE"/>
        </w:rPr>
        <w:t>საქონლის მიწოდების</w:t>
      </w:r>
      <w:r w:rsidRPr="000467D5">
        <w:rPr>
          <w:rFonts w:ascii="Sylfaen" w:hAnsi="Sylfaen"/>
          <w:b/>
          <w:sz w:val="20"/>
          <w:szCs w:val="20"/>
          <w:lang w:val="ka-GE"/>
        </w:rPr>
        <w:t xml:space="preserve"> ფორმა და ადგილი</w:t>
      </w:r>
    </w:p>
    <w:p w:rsidR="003924CB" w:rsidRPr="000467D5" w:rsidRDefault="001760C2" w:rsidP="000C3556">
      <w:pPr>
        <w:spacing w:after="0" w:line="240" w:lineRule="auto"/>
        <w:rPr>
          <w:rFonts w:ascii="Sylfaen" w:hAnsi="Sylfaen" w:cs="Arial"/>
          <w:sz w:val="20"/>
          <w:szCs w:val="20"/>
          <w:lang w:val="ka-GE"/>
        </w:rPr>
      </w:pPr>
      <w:r w:rsidRPr="000467D5">
        <w:rPr>
          <w:rFonts w:ascii="Sylfaen" w:hAnsi="Sylfaen" w:cs="Sylfaen"/>
          <w:sz w:val="20"/>
          <w:szCs w:val="20"/>
          <w:lang w:val="ka-GE"/>
        </w:rPr>
        <w:t>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 xml:space="preserve">“ </w:t>
      </w:r>
      <w:r w:rsidRPr="000467D5">
        <w:rPr>
          <w:rFonts w:ascii="Sylfaen" w:hAnsi="Sylfaen" w:cs="Calibri"/>
          <w:sz w:val="20"/>
          <w:szCs w:val="20"/>
        </w:rPr>
        <w:t>(GWP)</w:t>
      </w:r>
      <w:r w:rsidRPr="000467D5">
        <w:rPr>
          <w:rFonts w:ascii="Sylfaen" w:hAnsi="Sylfaen"/>
          <w:sz w:val="20"/>
          <w:szCs w:val="20"/>
          <w:lang w:val="ka-GE"/>
        </w:rPr>
        <w:t xml:space="preserve"> </w:t>
      </w:r>
      <w:r w:rsidRPr="000467D5">
        <w:rPr>
          <w:rFonts w:ascii="Sylfaen" w:hAnsi="Sylfaen" w:cs="Arial"/>
          <w:sz w:val="20"/>
          <w:szCs w:val="20"/>
          <w:lang w:val="ka-GE"/>
        </w:rPr>
        <w:t>მიწოდების ადგილი:</w:t>
      </w:r>
      <w:r w:rsidR="003924CB" w:rsidRPr="000467D5">
        <w:rPr>
          <w:rFonts w:ascii="Sylfaen" w:hAnsi="Sylfaen" w:cs="Arial"/>
          <w:sz w:val="20"/>
          <w:szCs w:val="20"/>
          <w:lang w:val="ka-GE"/>
        </w:rPr>
        <w:t xml:space="preserve"> </w:t>
      </w:r>
    </w:p>
    <w:p w:rsidR="00E711C6" w:rsidRPr="000467D5" w:rsidRDefault="005E448B" w:rsidP="00E711C6">
      <w:pPr>
        <w:spacing w:after="0" w:line="240" w:lineRule="auto"/>
        <w:rPr>
          <w:rFonts w:ascii="Sylfaen" w:hAnsi="Sylfaen" w:cs="Arial"/>
          <w:sz w:val="20"/>
          <w:szCs w:val="20"/>
          <w:lang w:val="ka-GE"/>
        </w:rPr>
      </w:pPr>
      <w:r w:rsidRPr="000467D5">
        <w:rPr>
          <w:rFonts w:ascii="Sylfaen" w:hAnsi="Sylfaen" w:cs="Arial"/>
          <w:sz w:val="20"/>
          <w:szCs w:val="20"/>
          <w:lang w:val="ka-GE"/>
        </w:rPr>
        <w:t>წყალსადენის N7</w:t>
      </w:r>
    </w:p>
    <w:p w:rsidR="005E448B" w:rsidRPr="000467D5" w:rsidRDefault="005E448B" w:rsidP="00E711C6">
      <w:pPr>
        <w:spacing w:after="0" w:line="240" w:lineRule="auto"/>
        <w:rPr>
          <w:rFonts w:ascii="Sylfaen" w:hAnsi="Sylfaen" w:cs="Sylfaen"/>
          <w:sz w:val="20"/>
          <w:szCs w:val="20"/>
          <w:lang w:val="ka-GE"/>
        </w:rPr>
      </w:pPr>
    </w:p>
    <w:p w:rsidR="00C86727" w:rsidRPr="000467D5" w:rsidRDefault="007A6F6E" w:rsidP="00E711C6">
      <w:pPr>
        <w:spacing w:after="0" w:line="240" w:lineRule="auto"/>
        <w:rPr>
          <w:rFonts w:ascii="Sylfaen" w:hAnsi="Sylfaen"/>
          <w:sz w:val="20"/>
          <w:szCs w:val="20"/>
          <w:lang w:val="ka-GE"/>
        </w:rPr>
      </w:pPr>
      <w:r w:rsidRPr="000467D5">
        <w:rPr>
          <w:rFonts w:ascii="Sylfaen" w:hAnsi="Sylfaen" w:cs="Sylfaen"/>
          <w:sz w:val="20"/>
          <w:szCs w:val="20"/>
          <w:lang w:val="ka-GE"/>
        </w:rPr>
        <w:t>1.5</w:t>
      </w:r>
      <w:r w:rsidR="00E711C6" w:rsidRPr="000467D5">
        <w:rPr>
          <w:rFonts w:ascii="Sylfaen" w:hAnsi="Sylfaen" w:cs="Sylfaen"/>
          <w:sz w:val="20"/>
          <w:szCs w:val="20"/>
          <w:lang w:val="ka-GE"/>
        </w:rPr>
        <w:t xml:space="preserve"> </w:t>
      </w:r>
      <w:r w:rsidR="00000015" w:rsidRPr="000467D5">
        <w:rPr>
          <w:rFonts w:ascii="Sylfaen" w:hAnsi="Sylfaen" w:cs="Sylfaen"/>
          <w:b/>
          <w:sz w:val="20"/>
          <w:szCs w:val="20"/>
          <w:lang w:val="ka-GE"/>
        </w:rPr>
        <w:t>ანგარიშსწორების</w:t>
      </w:r>
      <w:r w:rsidR="00000015" w:rsidRPr="000467D5">
        <w:rPr>
          <w:rFonts w:ascii="Sylfaen" w:hAnsi="Sylfaen"/>
          <w:b/>
          <w:sz w:val="20"/>
          <w:szCs w:val="20"/>
          <w:lang w:val="ka-GE"/>
        </w:rPr>
        <w:t xml:space="preserve"> </w:t>
      </w:r>
      <w:r w:rsidR="00000015" w:rsidRPr="000467D5">
        <w:rPr>
          <w:rFonts w:ascii="Sylfaen" w:hAnsi="Sylfaen" w:cs="Sylfaen"/>
          <w:b/>
          <w:sz w:val="20"/>
          <w:szCs w:val="20"/>
          <w:lang w:val="ka-GE"/>
        </w:rPr>
        <w:t>პირობები</w:t>
      </w:r>
    </w:p>
    <w:p w:rsidR="004B148B" w:rsidRPr="000467D5" w:rsidRDefault="00820874" w:rsidP="005E448B">
      <w:pPr>
        <w:spacing w:after="0" w:line="240" w:lineRule="auto"/>
        <w:jc w:val="both"/>
        <w:rPr>
          <w:rFonts w:ascii="Sylfaen" w:hAnsi="Sylfaen"/>
          <w:b/>
          <w:sz w:val="20"/>
          <w:szCs w:val="20"/>
          <w:lang w:val="ka-GE"/>
        </w:rPr>
      </w:pPr>
      <w:r w:rsidRPr="000467D5">
        <w:rPr>
          <w:rFonts w:ascii="Sylfaen" w:hAnsi="Sylfaen" w:cs="Sylfaen"/>
          <w:sz w:val="20"/>
          <w:szCs w:val="20"/>
          <w:lang w:val="ka-GE"/>
        </w:rPr>
        <w:t>ა</w:t>
      </w:r>
      <w:r w:rsidR="00000015" w:rsidRPr="000467D5">
        <w:rPr>
          <w:rFonts w:ascii="Sylfaen" w:hAnsi="Sylfaen" w:cs="Sylfaen"/>
          <w:sz w:val="20"/>
          <w:szCs w:val="20"/>
          <w:lang w:val="ka-GE"/>
        </w:rPr>
        <w:t>ნგარიშსწორება</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მოხდება</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კონსიგნაციის</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წესით</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უნაღდო</w:t>
      </w:r>
      <w:r w:rsidR="00000015" w:rsidRPr="000467D5">
        <w:rPr>
          <w:rFonts w:ascii="Sylfaen" w:hAnsi="Sylfaen"/>
          <w:sz w:val="20"/>
          <w:szCs w:val="20"/>
          <w:lang w:val="ka-GE"/>
        </w:rPr>
        <w:t xml:space="preserve"> </w:t>
      </w:r>
      <w:r w:rsidR="00000015" w:rsidRPr="000467D5">
        <w:rPr>
          <w:rFonts w:ascii="Sylfaen" w:hAnsi="Sylfaen" w:cs="Sylfaen"/>
          <w:sz w:val="20"/>
          <w:szCs w:val="20"/>
          <w:lang w:val="ka-GE"/>
        </w:rPr>
        <w:t>ანგარიშსწორებით</w:t>
      </w:r>
      <w:r w:rsidR="00000015" w:rsidRPr="000467D5">
        <w:rPr>
          <w:rFonts w:ascii="Sylfaen" w:hAnsi="Sylfaen"/>
          <w:sz w:val="20"/>
          <w:szCs w:val="20"/>
          <w:lang w:val="ka-GE"/>
        </w:rPr>
        <w:t xml:space="preserve"> </w:t>
      </w:r>
      <w:r w:rsidR="009C1453" w:rsidRPr="000467D5">
        <w:rPr>
          <w:rFonts w:ascii="Sylfaen" w:hAnsi="Sylfaen"/>
          <w:sz w:val="20"/>
          <w:szCs w:val="20"/>
          <w:lang w:val="ka-GE"/>
        </w:rPr>
        <w:t>მომსახურების გაწევიდან</w:t>
      </w:r>
      <w:r w:rsidR="00C86727" w:rsidRPr="000467D5">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0467D5" w:rsidRDefault="005E448B" w:rsidP="005E448B">
      <w:pPr>
        <w:spacing w:after="0" w:line="240" w:lineRule="auto"/>
        <w:jc w:val="both"/>
        <w:rPr>
          <w:rFonts w:ascii="Sylfaen" w:hAnsi="Sylfaen"/>
          <w:b/>
          <w:sz w:val="20"/>
          <w:szCs w:val="20"/>
          <w:lang w:val="ka-GE"/>
        </w:rPr>
      </w:pPr>
    </w:p>
    <w:p w:rsidR="008D04C5" w:rsidRPr="000467D5" w:rsidRDefault="007A6F6E" w:rsidP="004B148B">
      <w:pPr>
        <w:spacing w:after="0"/>
        <w:jc w:val="both"/>
        <w:rPr>
          <w:rFonts w:ascii="Sylfaen" w:hAnsi="Sylfaen"/>
          <w:b/>
          <w:sz w:val="20"/>
          <w:szCs w:val="20"/>
          <w:lang w:val="ka-GE"/>
        </w:rPr>
      </w:pPr>
      <w:r w:rsidRPr="000467D5">
        <w:rPr>
          <w:rFonts w:ascii="Sylfaen" w:hAnsi="Sylfaen"/>
          <w:b/>
          <w:sz w:val="20"/>
          <w:szCs w:val="20"/>
          <w:lang w:val="ka-GE"/>
        </w:rPr>
        <w:t>1.6</w:t>
      </w:r>
      <w:r w:rsidR="008D04C5" w:rsidRPr="000467D5">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rsidR="002C3F1E" w:rsidRPr="000467D5" w:rsidRDefault="00013DED" w:rsidP="0021377E">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ფასების ცხრილი</w:t>
      </w:r>
      <w:r w:rsidR="00BD74F8" w:rsidRPr="000467D5">
        <w:rPr>
          <w:rFonts w:ascii="Sylfaen" w:hAnsi="Sylfaen"/>
          <w:sz w:val="20"/>
          <w:szCs w:val="20"/>
          <w:lang w:val="ka-GE"/>
        </w:rPr>
        <w:t xml:space="preserve"> (დანართი N1</w:t>
      </w:r>
      <w:r w:rsidR="00A4512B" w:rsidRPr="000467D5">
        <w:rPr>
          <w:rFonts w:ascii="Sylfaen" w:hAnsi="Sylfaen"/>
          <w:sz w:val="20"/>
          <w:szCs w:val="20"/>
        </w:rPr>
        <w:t>-</w:t>
      </w:r>
      <w:r w:rsidR="00A4512B" w:rsidRPr="000467D5">
        <w:rPr>
          <w:rFonts w:ascii="Sylfaen" w:hAnsi="Sylfaen"/>
          <w:sz w:val="20"/>
          <w:szCs w:val="20"/>
          <w:lang w:val="ka-GE"/>
        </w:rPr>
        <w:t>ის შესაბამისად</w:t>
      </w:r>
      <w:r w:rsidR="00BD74F8" w:rsidRPr="000467D5">
        <w:rPr>
          <w:rFonts w:ascii="Sylfaen" w:hAnsi="Sylfaen"/>
          <w:sz w:val="20"/>
          <w:szCs w:val="20"/>
          <w:lang w:val="ka-GE"/>
        </w:rPr>
        <w:t>)</w:t>
      </w:r>
      <w:r w:rsidR="009C56CF" w:rsidRPr="000467D5">
        <w:rPr>
          <w:rFonts w:ascii="Sylfaen" w:hAnsi="Sylfaen"/>
          <w:sz w:val="20"/>
          <w:szCs w:val="20"/>
          <w:lang w:val="ka-GE"/>
        </w:rPr>
        <w:t>;</w:t>
      </w:r>
    </w:p>
    <w:p w:rsidR="002C3F1E" w:rsidRPr="000467D5" w:rsidRDefault="004717AB" w:rsidP="00654CF1">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0467D5">
        <w:rPr>
          <w:rFonts w:ascii="Sylfaen" w:hAnsi="Sylfaen"/>
          <w:sz w:val="20"/>
          <w:szCs w:val="20"/>
          <w:lang w:val="ka-GE"/>
        </w:rPr>
        <w:t>ლი ტენდერის გამოცხადების შემდეგ;</w:t>
      </w:r>
    </w:p>
    <w:p w:rsidR="002C3F1E" w:rsidRPr="000467D5" w:rsidRDefault="002C3F1E" w:rsidP="00170C6C">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თ</w:t>
      </w:r>
      <w:r w:rsidR="000710CD" w:rsidRPr="000467D5">
        <w:rPr>
          <w:rFonts w:ascii="Sylfaen" w:hAnsi="Sylfaen"/>
          <w:sz w:val="20"/>
          <w:szCs w:val="20"/>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467D5">
        <w:rPr>
          <w:rFonts w:ascii="Sylfaen" w:hAnsi="Sylfaen"/>
          <w:sz w:val="20"/>
          <w:szCs w:val="20"/>
          <w:lang w:val="ka-GE"/>
        </w:rPr>
        <w:t>ხელმოწერილი სატენდერო განაცხადი;</w:t>
      </w:r>
    </w:p>
    <w:p w:rsidR="00726D91" w:rsidRPr="000467D5" w:rsidRDefault="00902BD0" w:rsidP="00170C6C">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ბოლო 5 წელიწადში მსაგვსი სამუშაოები</w:t>
      </w:r>
      <w:r w:rsidR="002C3F1E" w:rsidRPr="000467D5">
        <w:rPr>
          <w:rFonts w:ascii="Sylfaen" w:hAnsi="Sylfaen"/>
          <w:sz w:val="20"/>
          <w:szCs w:val="20"/>
          <w:lang w:val="ka-GE"/>
        </w:rPr>
        <w:t>ს შესრულების დამადასტურებელი დოკუმენტაცია (შესრულებები, სარეკომენდაციო წერილები).</w:t>
      </w:r>
    </w:p>
    <w:p w:rsidR="00BD74F8" w:rsidRPr="000467D5" w:rsidRDefault="00BD74F8" w:rsidP="00CF7A57">
      <w:pPr>
        <w:rPr>
          <w:rFonts w:ascii="Sylfaen" w:hAnsi="Sylfaen"/>
          <w:b/>
          <w:sz w:val="20"/>
          <w:szCs w:val="20"/>
          <w:lang w:val="ka-GE"/>
        </w:rPr>
      </w:pPr>
    </w:p>
    <w:p w:rsidR="000C3556" w:rsidRPr="000467D5" w:rsidRDefault="001B7903" w:rsidP="000C3556">
      <w:pPr>
        <w:spacing w:after="0" w:line="240" w:lineRule="auto"/>
        <w:jc w:val="both"/>
        <w:rPr>
          <w:rFonts w:ascii="Sylfaen" w:hAnsi="Sylfaen"/>
          <w:sz w:val="20"/>
          <w:szCs w:val="20"/>
          <w:lang w:val="ka-GE"/>
        </w:rPr>
      </w:pPr>
      <w:r w:rsidRPr="000467D5">
        <w:rPr>
          <w:rFonts w:ascii="Sylfaen" w:hAnsi="Sylfaen"/>
          <w:b/>
          <w:sz w:val="20"/>
          <w:szCs w:val="20"/>
          <w:lang w:val="ka-GE"/>
        </w:rPr>
        <w:t>შენიშვნა:</w:t>
      </w:r>
      <w:r w:rsidRPr="000467D5">
        <w:rPr>
          <w:rFonts w:ascii="Sylfaen" w:hAnsi="Sylfaen"/>
          <w:b/>
          <w:sz w:val="20"/>
          <w:szCs w:val="20"/>
          <w:lang w:val="ka-GE"/>
        </w:rPr>
        <w:br/>
      </w:r>
      <w:r w:rsidRPr="000467D5">
        <w:rPr>
          <w:rFonts w:ascii="Sylfaen" w:hAnsi="Sylfaen"/>
          <w:color w:val="222222"/>
          <w:sz w:val="20"/>
          <w:szCs w:val="20"/>
          <w:shd w:val="clear" w:color="auto" w:fill="FFFFFF"/>
        </w:rPr>
        <w:t>1</w:t>
      </w:r>
      <w:r w:rsidRPr="000467D5">
        <w:rPr>
          <w:rFonts w:ascii="Sylfaen" w:hAnsi="Sylfaen"/>
          <w:sz w:val="20"/>
          <w:szCs w:val="20"/>
          <w:lang w:val="ka-GE"/>
        </w:rPr>
        <w:t xml:space="preserve">) </w:t>
      </w:r>
      <w:r w:rsidR="00993D47" w:rsidRPr="000467D5">
        <w:rPr>
          <w:rFonts w:ascii="Sylfaen" w:hAnsi="Sylfaen"/>
          <w:sz w:val="20"/>
          <w:szCs w:val="20"/>
          <w:lang w:val="ka-GE"/>
        </w:rPr>
        <w:t>ელექტრონულ ტენდერში</w:t>
      </w:r>
      <w:r w:rsidRPr="000467D5">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467D5" w:rsidRDefault="001B7903" w:rsidP="000C3556">
      <w:pPr>
        <w:spacing w:after="0" w:line="240" w:lineRule="auto"/>
        <w:jc w:val="both"/>
        <w:rPr>
          <w:rFonts w:ascii="Sylfaen" w:hAnsi="Sylfaen"/>
          <w:sz w:val="20"/>
          <w:szCs w:val="20"/>
          <w:lang w:val="ka-GE"/>
        </w:rPr>
      </w:pPr>
      <w:r w:rsidRPr="000467D5">
        <w:rPr>
          <w:rFonts w:ascii="Sylfaen" w:hAnsi="Sylfaen"/>
          <w:sz w:val="20"/>
          <w:szCs w:val="20"/>
          <w:lang w:val="ka-GE"/>
        </w:rPr>
        <w:lastRenderedPageBreak/>
        <w:br/>
        <w:t>2) პრეტენდენტის მიერ შექმნილი ყველა დოკუმენტი ან/და ინფორმაცია</w:t>
      </w:r>
      <w:r w:rsidR="00CA1443" w:rsidRPr="000467D5">
        <w:rPr>
          <w:rFonts w:ascii="Sylfaen" w:hAnsi="Sylfaen"/>
          <w:sz w:val="20"/>
          <w:szCs w:val="20"/>
          <w:lang w:val="ka-GE"/>
        </w:rPr>
        <w:t xml:space="preserve"> დადასტურებულ</w:t>
      </w:r>
      <w:r w:rsidR="002C3F1E" w:rsidRPr="000467D5">
        <w:rPr>
          <w:rFonts w:ascii="Sylfaen" w:hAnsi="Sylfaen"/>
          <w:sz w:val="20"/>
          <w:szCs w:val="20"/>
          <w:lang w:val="ka-GE"/>
        </w:rPr>
        <w:t>ი უნდა</w:t>
      </w:r>
      <w:r w:rsidR="00CA1443" w:rsidRPr="000467D5">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0467D5" w:rsidRDefault="00431B3C" w:rsidP="00A74B75">
      <w:pPr>
        <w:spacing w:after="0" w:line="240" w:lineRule="auto"/>
        <w:rPr>
          <w:rFonts w:ascii="Sylfaen" w:hAnsi="Sylfaen"/>
          <w:sz w:val="20"/>
          <w:szCs w:val="20"/>
          <w:lang w:val="ka-GE"/>
        </w:rPr>
      </w:pPr>
    </w:p>
    <w:p w:rsidR="00E45EB8" w:rsidRPr="000467D5" w:rsidRDefault="002D23F8" w:rsidP="000C3556">
      <w:pPr>
        <w:spacing w:after="0" w:line="240" w:lineRule="auto"/>
        <w:jc w:val="both"/>
        <w:rPr>
          <w:rFonts w:ascii="Sylfaen" w:hAnsi="Sylfaen"/>
          <w:b/>
          <w:sz w:val="20"/>
          <w:szCs w:val="20"/>
          <w:lang w:val="ka-GE"/>
        </w:rPr>
      </w:pPr>
      <w:r w:rsidRPr="000467D5">
        <w:rPr>
          <w:rFonts w:ascii="Sylfaen" w:hAnsi="Sylfaen" w:cs="Sylfaen"/>
          <w:b/>
          <w:sz w:val="20"/>
          <w:szCs w:val="20"/>
          <w:lang w:val="ka-GE"/>
        </w:rPr>
        <w:t>1</w:t>
      </w:r>
      <w:r w:rsidR="007A6F6E" w:rsidRPr="000467D5">
        <w:rPr>
          <w:rFonts w:ascii="Sylfaen" w:hAnsi="Sylfaen" w:cs="Sylfaen"/>
          <w:b/>
          <w:sz w:val="20"/>
          <w:szCs w:val="20"/>
          <w:lang w:val="ka-GE"/>
        </w:rPr>
        <w:t>.7</w:t>
      </w:r>
      <w:r w:rsidR="00993D47" w:rsidRPr="000467D5">
        <w:rPr>
          <w:rFonts w:ascii="Sylfaen" w:hAnsi="Sylfaen" w:cs="Sylfaen"/>
          <w:b/>
          <w:sz w:val="20"/>
          <w:szCs w:val="20"/>
          <w:lang w:val="ka-GE"/>
        </w:rPr>
        <w:t xml:space="preserve"> </w:t>
      </w:r>
      <w:r w:rsidR="00580531" w:rsidRPr="000467D5">
        <w:rPr>
          <w:rFonts w:ascii="Sylfaen" w:hAnsi="Sylfaen" w:cs="Sylfaen"/>
          <w:b/>
          <w:sz w:val="20"/>
          <w:szCs w:val="20"/>
          <w:lang w:val="ka-GE"/>
        </w:rPr>
        <w:t>ხელშეკრულების</w:t>
      </w:r>
      <w:r w:rsidR="00CC4789" w:rsidRPr="000467D5">
        <w:rPr>
          <w:rFonts w:ascii="Sylfaen" w:hAnsi="Sylfaen"/>
          <w:b/>
          <w:sz w:val="20"/>
          <w:szCs w:val="20"/>
          <w:lang w:val="ka-GE"/>
        </w:rPr>
        <w:t xml:space="preserve"> გაფორმება</w:t>
      </w:r>
    </w:p>
    <w:p w:rsidR="00E45EB8" w:rsidRPr="000467D5" w:rsidRDefault="00E45EB8" w:rsidP="000C3556">
      <w:pPr>
        <w:spacing w:after="0" w:line="240" w:lineRule="auto"/>
        <w:jc w:val="both"/>
        <w:rPr>
          <w:rFonts w:ascii="Sylfaen" w:hAnsi="Sylfaen"/>
          <w:sz w:val="20"/>
          <w:szCs w:val="20"/>
          <w:lang w:val="ka-GE"/>
        </w:rPr>
      </w:pPr>
      <w:r w:rsidRPr="000467D5">
        <w:rPr>
          <w:rFonts w:ascii="Sylfaen" w:hAnsi="Sylfaen" w:cs="Sylfaen"/>
          <w:sz w:val="20"/>
          <w:szCs w:val="20"/>
          <w:lang w:val="ka-GE"/>
        </w:rPr>
        <w:t>წინამდებარე ელექტრონული ტენდერის ფარგლებში დაიდება</w:t>
      </w:r>
      <w:r w:rsidRPr="000467D5">
        <w:rPr>
          <w:rFonts w:ascii="Sylfaen" w:hAnsi="Sylfaen"/>
          <w:sz w:val="20"/>
          <w:szCs w:val="20"/>
          <w:lang w:val="ka-GE"/>
        </w:rPr>
        <w:t xml:space="preserve"> </w:t>
      </w:r>
      <w:r w:rsidRPr="000467D5">
        <w:rPr>
          <w:rFonts w:ascii="Sylfaen" w:hAnsi="Sylfaen" w:cs="Sylfaen"/>
          <w:sz w:val="20"/>
          <w:szCs w:val="20"/>
          <w:lang w:val="ka-GE"/>
        </w:rPr>
        <w:t>ერთიანი</w:t>
      </w:r>
      <w:r w:rsidRPr="000467D5">
        <w:rPr>
          <w:rFonts w:ascii="Sylfaen" w:hAnsi="Sylfaen"/>
          <w:sz w:val="20"/>
          <w:szCs w:val="20"/>
          <w:lang w:val="ka-GE"/>
        </w:rPr>
        <w:t xml:space="preserve"> </w:t>
      </w:r>
      <w:r w:rsidRPr="000467D5">
        <w:rPr>
          <w:rFonts w:ascii="Sylfaen" w:hAnsi="Sylfaen" w:cs="Sylfaen"/>
          <w:sz w:val="20"/>
          <w:szCs w:val="20"/>
          <w:lang w:val="ka-GE"/>
        </w:rPr>
        <w:t>ხელშეკრულება</w:t>
      </w:r>
      <w:r w:rsidRPr="000467D5">
        <w:rPr>
          <w:rFonts w:ascii="Sylfaen" w:hAnsi="Sylfaen"/>
          <w:sz w:val="20"/>
          <w:szCs w:val="20"/>
          <w:lang w:val="ka-GE"/>
        </w:rPr>
        <w:t xml:space="preserve"> </w:t>
      </w:r>
      <w:r w:rsidR="00820874" w:rsidRPr="000467D5">
        <w:rPr>
          <w:rFonts w:ascii="Sylfaen" w:hAnsi="Sylfaen"/>
          <w:sz w:val="20"/>
          <w:szCs w:val="20"/>
          <w:lang w:val="ka-GE"/>
        </w:rPr>
        <w:t xml:space="preserve"> წინამდებარე ტენდერზე თანდართული ხელშეკრულების პროექტის და </w:t>
      </w:r>
      <w:r w:rsidRPr="000467D5">
        <w:rPr>
          <w:rFonts w:ascii="Sylfaen" w:hAnsi="Sylfaen"/>
          <w:sz w:val="20"/>
          <w:szCs w:val="20"/>
          <w:lang w:val="ka-GE"/>
        </w:rPr>
        <w:t>სატენდერო წინადადების შესაბამისად.</w:t>
      </w:r>
    </w:p>
    <w:p w:rsidR="00DA45AB" w:rsidRPr="000467D5" w:rsidRDefault="00C31E1A"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ხელშეკრულების შესრულების უზრუნველყოფის გარანტია - </w:t>
      </w:r>
      <w:r w:rsidR="002C3F1E" w:rsidRPr="000467D5">
        <w:rPr>
          <w:rFonts w:ascii="Sylfaen" w:hAnsi="Sylfaen"/>
          <w:b/>
          <w:sz w:val="20"/>
          <w:szCs w:val="20"/>
          <w:lang w:val="ka-GE"/>
        </w:rPr>
        <w:t>1</w:t>
      </w:r>
      <w:r w:rsidR="00BD4A3A" w:rsidRPr="000467D5">
        <w:rPr>
          <w:rFonts w:ascii="Sylfaen" w:hAnsi="Sylfaen"/>
          <w:b/>
          <w:sz w:val="20"/>
          <w:szCs w:val="20"/>
          <w:lang w:val="ka-GE"/>
        </w:rPr>
        <w:t xml:space="preserve"> წელი.</w:t>
      </w:r>
    </w:p>
    <w:p w:rsidR="00DA45AB" w:rsidRPr="000467D5" w:rsidRDefault="00DA45AB" w:rsidP="004B148B">
      <w:pPr>
        <w:spacing w:after="0" w:line="360" w:lineRule="auto"/>
        <w:jc w:val="both"/>
        <w:rPr>
          <w:rFonts w:ascii="Sylfaen" w:hAnsi="Sylfaen"/>
          <w:b/>
          <w:sz w:val="20"/>
          <w:szCs w:val="20"/>
          <w:lang w:val="ka-GE"/>
        </w:rPr>
      </w:pPr>
    </w:p>
    <w:p w:rsidR="00CC4789"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1.8</w:t>
      </w:r>
      <w:r w:rsidR="00E90A78" w:rsidRPr="000467D5">
        <w:rPr>
          <w:rFonts w:ascii="Sylfaen" w:hAnsi="Sylfaen"/>
          <w:b/>
          <w:sz w:val="20"/>
          <w:szCs w:val="20"/>
          <w:lang w:val="ka-GE"/>
        </w:rPr>
        <w:t xml:space="preserve"> </w:t>
      </w:r>
      <w:r w:rsidR="00BD74F8" w:rsidRPr="000467D5">
        <w:rPr>
          <w:rFonts w:ascii="Sylfaen" w:hAnsi="Sylfaen"/>
          <w:b/>
          <w:sz w:val="20"/>
          <w:szCs w:val="20"/>
          <w:lang w:val="ka-GE"/>
        </w:rPr>
        <w:t>ს</w:t>
      </w:r>
      <w:r w:rsidR="00CC4789" w:rsidRPr="000467D5">
        <w:rPr>
          <w:rFonts w:ascii="Sylfaen" w:hAnsi="Sylfaen"/>
          <w:b/>
          <w:sz w:val="20"/>
          <w:szCs w:val="20"/>
          <w:lang w:val="ka-GE"/>
        </w:rPr>
        <w:t>ხვა მოთხოვნა</w:t>
      </w:r>
    </w:p>
    <w:p w:rsidR="00CC4789" w:rsidRPr="000467D5" w:rsidRDefault="00CC4789" w:rsidP="004B148B">
      <w:pPr>
        <w:spacing w:after="0" w:line="240" w:lineRule="auto"/>
        <w:jc w:val="both"/>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.8</w:t>
      </w:r>
      <w:r w:rsidRPr="000467D5">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გაკოტრების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ლიკვიდაციის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საქმიანობის დროებით შეჩერების მდგომარეობაში.</w:t>
      </w:r>
    </w:p>
    <w:p w:rsidR="00CC4789" w:rsidRPr="000467D5" w:rsidRDefault="007A6F6E" w:rsidP="004B148B">
      <w:pPr>
        <w:spacing w:after="0" w:line="240" w:lineRule="auto"/>
        <w:rPr>
          <w:rFonts w:ascii="Sylfaen" w:hAnsi="Sylfaen"/>
          <w:b/>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.2 </w:t>
      </w:r>
      <w:r w:rsidR="00CC4789" w:rsidRPr="000467D5">
        <w:rPr>
          <w:rFonts w:ascii="Sylfaen" w:hAnsi="Sylfaen" w:cs="Sylfaen"/>
          <w:sz w:val="20"/>
          <w:szCs w:val="20"/>
          <w:lang w:val="ka-GE"/>
        </w:rPr>
        <w:t>ფასების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დასაშვებია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მხოლოდ</w:t>
      </w:r>
      <w:r w:rsidR="00CC4789" w:rsidRPr="000467D5">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467D5" w:rsidRDefault="007A6F6E" w:rsidP="004B148B">
      <w:pPr>
        <w:spacing w:after="0" w:line="240" w:lineRule="auto"/>
        <w:rPr>
          <w:rFonts w:ascii="Sylfaen" w:hAnsi="Sylfaen"/>
          <w:sz w:val="20"/>
          <w:szCs w:val="20"/>
          <w:lang w:val="es-MX"/>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.3 </w:t>
      </w:r>
      <w:r w:rsidR="00CC4789" w:rsidRPr="000467D5">
        <w:rPr>
          <w:rFonts w:ascii="Sylfaen" w:hAnsi="Sylfaen" w:cs="Sylfaen"/>
          <w:sz w:val="20"/>
          <w:szCs w:val="20"/>
          <w:lang w:val="ka-GE"/>
        </w:rPr>
        <w:t>პრეტენდენტის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მიერ</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წარმოდგენილი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ძალაში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უნდა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იყოს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მიღები</w:t>
      </w:r>
      <w:r w:rsidR="00CC4789" w:rsidRPr="000467D5">
        <w:rPr>
          <w:rFonts w:ascii="Sylfaen" w:hAnsi="Sylfaen"/>
          <w:sz w:val="20"/>
          <w:szCs w:val="20"/>
          <w:lang w:val="ka-GE"/>
        </w:rPr>
        <w:t>ს თარიღიდან 30 (ოცდაათი) კალენდარული დღის განმავლობაში.</w:t>
      </w:r>
    </w:p>
    <w:p w:rsidR="00E90A78" w:rsidRPr="000467D5" w:rsidRDefault="007A6F6E" w:rsidP="004B148B">
      <w:pPr>
        <w:spacing w:after="0" w:line="240" w:lineRule="auto"/>
        <w:jc w:val="both"/>
        <w:rPr>
          <w:rFonts w:ascii="Sylfaen" w:hAnsi="Sylfaen"/>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.4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00A111C6" w:rsidRPr="000467D5">
        <w:rPr>
          <w:rFonts w:ascii="Sylfaen" w:hAnsi="Sylfaen" w:cs="Arial"/>
          <w:sz w:val="20"/>
          <w:szCs w:val="20"/>
          <w:lang w:val="ka-GE"/>
        </w:rPr>
        <w:t xml:space="preserve"> </w:t>
      </w:r>
      <w:r w:rsidR="00CC4789" w:rsidRPr="000467D5">
        <w:rPr>
          <w:rFonts w:ascii="Sylfaen" w:hAnsi="Sylfaen" w:cs="Sylfaen"/>
          <w:sz w:val="20"/>
          <w:szCs w:val="20"/>
          <w:lang w:val="ka-GE"/>
        </w:rPr>
        <w:t>უფლებას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იტოვებს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თვითონ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განსაზღვროს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დასრულების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ვადა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შეცვალოს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პირობები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რასაც</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დროულად</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აცნობებს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მონაწილეებს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შეწყვიტოს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მისი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მიმდინარე</w:t>
      </w:r>
      <w:r w:rsidR="00CC4789" w:rsidRPr="000467D5">
        <w:rPr>
          <w:rFonts w:ascii="Sylfaen" w:hAnsi="Sylfaen"/>
          <w:sz w:val="20"/>
          <w:szCs w:val="20"/>
          <w:lang w:val="ka-GE"/>
        </w:rPr>
        <w:t>ობის ნებმისმიერ ეტაპზე.</w:t>
      </w:r>
    </w:p>
    <w:p w:rsidR="002C3F1E" w:rsidRPr="000467D5" w:rsidRDefault="002C3F1E" w:rsidP="004B148B">
      <w:pPr>
        <w:spacing w:after="0" w:line="240" w:lineRule="auto"/>
        <w:jc w:val="both"/>
        <w:rPr>
          <w:rFonts w:ascii="Sylfaen" w:hAnsi="Sylfaen"/>
          <w:sz w:val="20"/>
          <w:szCs w:val="20"/>
          <w:lang w:val="es-MX"/>
        </w:rPr>
      </w:pPr>
    </w:p>
    <w:p w:rsidR="00CC4789" w:rsidRPr="000467D5" w:rsidRDefault="00A111C6" w:rsidP="004B148B">
      <w:pPr>
        <w:pStyle w:val="ListParagraph"/>
        <w:spacing w:after="0" w:line="240" w:lineRule="auto"/>
        <w:ind w:left="0" w:firstLine="426"/>
        <w:jc w:val="both"/>
        <w:rPr>
          <w:rFonts w:ascii="Sylfaen" w:hAnsi="Sylfaen"/>
          <w:sz w:val="20"/>
          <w:szCs w:val="20"/>
          <w:lang w:val="ka-GE"/>
        </w:rPr>
      </w:pPr>
      <w:r w:rsidRPr="000467D5">
        <w:rPr>
          <w:rFonts w:ascii="Sylfaen" w:hAnsi="Sylfaen" w:cs="Sylfaen"/>
          <w:sz w:val="20"/>
          <w:szCs w:val="20"/>
          <w:lang w:val="ka-GE"/>
        </w:rPr>
        <w:t>შემსყიდველი (</w:t>
      </w:r>
      <w:r w:rsidR="00B56244" w:rsidRPr="000467D5">
        <w:rPr>
          <w:rFonts w:ascii="Sylfaen" w:hAnsi="Sylfaen" w:cs="Sylfaen"/>
          <w:sz w:val="20"/>
          <w:szCs w:val="20"/>
          <w:lang w:val="ka-GE"/>
        </w:rPr>
        <w:t>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Pr="000467D5">
        <w:rPr>
          <w:rFonts w:ascii="Sylfaen" w:hAnsi="Sylfaen" w:cs="Arial"/>
          <w:sz w:val="20"/>
          <w:szCs w:val="20"/>
          <w:lang w:val="ka-GE"/>
        </w:rPr>
        <w:t>)</w:t>
      </w:r>
      <w:r w:rsidR="00B56244" w:rsidRPr="000467D5">
        <w:rPr>
          <w:rFonts w:ascii="Sylfaen" w:hAnsi="Sylfaen"/>
          <w:sz w:val="20"/>
          <w:szCs w:val="20"/>
          <w:lang w:val="ka-GE"/>
        </w:rPr>
        <w:t xml:space="preserve"> </w:t>
      </w:r>
      <w:r w:rsidR="00CC4789" w:rsidRPr="000467D5">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w:t>
      </w:r>
      <w:r w:rsidR="00CC4789" w:rsidRPr="000467D5">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0467D5" w:rsidRDefault="00B56244" w:rsidP="004B148B">
      <w:pPr>
        <w:pStyle w:val="ListParagraph"/>
        <w:spacing w:after="0" w:line="240" w:lineRule="auto"/>
        <w:ind w:left="0" w:firstLine="426"/>
        <w:jc w:val="both"/>
        <w:rPr>
          <w:rFonts w:ascii="Sylfaen" w:hAnsi="Sylfaen"/>
          <w:sz w:val="20"/>
          <w:szCs w:val="20"/>
          <w:lang w:val="es-MX"/>
        </w:rPr>
      </w:pPr>
      <w:r w:rsidRPr="000467D5">
        <w:rPr>
          <w:rFonts w:ascii="Sylfaen" w:hAnsi="Sylfaen" w:cs="Sylfaen"/>
          <w:sz w:val="20"/>
          <w:szCs w:val="20"/>
          <w:lang w:val="ka-GE"/>
        </w:rPr>
        <w:t>შემსყიდველი (შპს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Pr="000467D5">
        <w:rPr>
          <w:rFonts w:ascii="Sylfaen" w:hAnsi="Sylfaen" w:cs="Arial"/>
          <w:sz w:val="20"/>
          <w:szCs w:val="20"/>
        </w:rPr>
        <w:t xml:space="preserve">(GWP, </w:t>
      </w:r>
      <w:r w:rsidRPr="000467D5">
        <w:rPr>
          <w:rFonts w:ascii="Sylfaen" w:hAnsi="Sylfaen" w:cs="Arial"/>
          <w:sz w:val="20"/>
          <w:szCs w:val="20"/>
          <w:lang w:val="ka-GE"/>
        </w:rPr>
        <w:t xml:space="preserve">ს/ნ </w:t>
      </w:r>
      <w:r w:rsidRPr="000467D5">
        <w:rPr>
          <w:rFonts w:ascii="Sylfaen" w:hAnsi="Sylfaen" w:cs="Arial"/>
          <w:sz w:val="20"/>
          <w:szCs w:val="20"/>
        </w:rPr>
        <w:t xml:space="preserve">203826002)) </w:t>
      </w:r>
      <w:r w:rsidRPr="000467D5">
        <w:rPr>
          <w:rFonts w:ascii="Sylfaen" w:hAnsi="Sylfaen"/>
          <w:sz w:val="20"/>
          <w:szCs w:val="20"/>
          <w:lang w:val="ka-GE"/>
        </w:rPr>
        <w:t xml:space="preserve"> </w:t>
      </w:r>
      <w:r w:rsidR="00CC4789" w:rsidRPr="000467D5">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0467D5" w:rsidRDefault="00CC4789" w:rsidP="004B148B">
      <w:pPr>
        <w:spacing w:after="0" w:line="240" w:lineRule="auto"/>
        <w:ind w:firstLine="426"/>
        <w:jc w:val="both"/>
        <w:rPr>
          <w:rFonts w:ascii="Sylfaen" w:hAnsi="Sylfaen"/>
          <w:sz w:val="20"/>
          <w:szCs w:val="20"/>
          <w:lang w:val="ka-GE"/>
        </w:rPr>
      </w:pPr>
      <w:r w:rsidRPr="000467D5">
        <w:rPr>
          <w:rFonts w:ascii="Sylfaen" w:hAnsi="Sylfaen"/>
          <w:sz w:val="20"/>
          <w:szCs w:val="20"/>
          <w:lang w:val="ka-GE"/>
        </w:rPr>
        <w:t xml:space="preserve">გთხოვთ გაითვალისწინოთ, რომ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2C3F1E" w:rsidRPr="000467D5">
        <w:rPr>
          <w:rFonts w:ascii="Sylfaen" w:hAnsi="Sylfaen" w:cs="Arial"/>
          <w:sz w:val="20"/>
          <w:szCs w:val="20"/>
        </w:rPr>
        <w:t>203826002)</w:t>
      </w:r>
      <w:r w:rsidR="00B56244" w:rsidRPr="000467D5">
        <w:rPr>
          <w:rFonts w:ascii="Sylfaen" w:hAnsi="Sylfaen" w:cs="Arial"/>
          <w:sz w:val="20"/>
          <w:szCs w:val="20"/>
        </w:rPr>
        <w:t xml:space="preserve"> </w:t>
      </w:r>
      <w:r w:rsidR="00B56244" w:rsidRPr="000467D5">
        <w:rPr>
          <w:rFonts w:ascii="Sylfaen" w:hAnsi="Sylfaen"/>
          <w:sz w:val="20"/>
          <w:szCs w:val="20"/>
          <w:lang w:val="ka-GE"/>
        </w:rPr>
        <w:t xml:space="preserve"> </w:t>
      </w:r>
      <w:r w:rsidRPr="000467D5">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0467D5" w:rsidRDefault="00CC4789" w:rsidP="004B148B">
      <w:pPr>
        <w:spacing w:after="0" w:line="360" w:lineRule="auto"/>
        <w:ind w:firstLine="426"/>
        <w:jc w:val="both"/>
        <w:rPr>
          <w:rFonts w:ascii="Sylfaen" w:hAnsi="Sylfaen"/>
          <w:b/>
          <w:i/>
          <w:sz w:val="20"/>
          <w:szCs w:val="20"/>
          <w:lang w:val="ka-GE"/>
        </w:rPr>
      </w:pPr>
    </w:p>
    <w:p w:rsidR="00E90A78" w:rsidRPr="000467D5" w:rsidRDefault="00CC4789" w:rsidP="000C3556">
      <w:pPr>
        <w:spacing w:after="0" w:line="240" w:lineRule="auto"/>
        <w:ind w:firstLine="426"/>
        <w:jc w:val="both"/>
        <w:rPr>
          <w:rFonts w:ascii="Sylfaen" w:hAnsi="Sylfaen"/>
          <w:sz w:val="20"/>
          <w:szCs w:val="20"/>
          <w:lang w:val="ka-GE"/>
        </w:rPr>
      </w:pPr>
      <w:r w:rsidRPr="000467D5">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0467D5">
        <w:rPr>
          <w:rFonts w:ascii="Sylfaen" w:hAnsi="Sylfaen" w:cs="Sylfaen"/>
          <w:sz w:val="20"/>
          <w:szCs w:val="20"/>
          <w:lang w:val="ka-GE"/>
        </w:rPr>
        <w:t>შემსყიდველის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მხრიდან.</w:t>
      </w:r>
    </w:p>
    <w:p w:rsidR="000C3556" w:rsidRPr="000467D5" w:rsidRDefault="000C3556" w:rsidP="000C3556">
      <w:pPr>
        <w:spacing w:after="0" w:line="240" w:lineRule="auto"/>
        <w:ind w:firstLine="426"/>
        <w:jc w:val="both"/>
        <w:rPr>
          <w:rFonts w:ascii="Sylfaen" w:hAnsi="Sylfaen"/>
          <w:sz w:val="20"/>
          <w:szCs w:val="20"/>
          <w:lang w:val="ka-GE"/>
        </w:rPr>
      </w:pPr>
    </w:p>
    <w:p w:rsidR="008246F4"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1.9</w:t>
      </w:r>
      <w:r w:rsidR="00E90A78" w:rsidRPr="000467D5">
        <w:rPr>
          <w:rFonts w:ascii="Sylfaen" w:hAnsi="Sylfaen"/>
          <w:b/>
          <w:sz w:val="20"/>
          <w:szCs w:val="20"/>
          <w:lang w:val="ka-GE"/>
        </w:rPr>
        <w:t xml:space="preserve"> </w:t>
      </w:r>
      <w:r w:rsidR="00E94ED1" w:rsidRPr="000467D5">
        <w:rPr>
          <w:rFonts w:ascii="Sylfaen" w:hAnsi="Sylfaen"/>
          <w:b/>
          <w:sz w:val="20"/>
          <w:szCs w:val="20"/>
          <w:lang w:val="ka-GE"/>
        </w:rPr>
        <w:t>ინ</w:t>
      </w:r>
      <w:r w:rsidR="00CC4789" w:rsidRPr="000467D5">
        <w:rPr>
          <w:rFonts w:ascii="Sylfaen" w:hAnsi="Sylfaen"/>
          <w:b/>
          <w:sz w:val="20"/>
          <w:szCs w:val="20"/>
          <w:lang w:val="ka-GE"/>
        </w:rPr>
        <w:t>ფორმაცია ელექტრონულ ტენდერში მონაწილეთათვი</w:t>
      </w:r>
      <w:r w:rsidR="00CC4789" w:rsidRPr="000467D5">
        <w:rPr>
          <w:rFonts w:ascii="Sylfaen" w:hAnsi="Sylfaen" w:cs="Sylfaen"/>
          <w:b/>
          <w:sz w:val="20"/>
          <w:szCs w:val="20"/>
          <w:lang w:val="ka-GE"/>
        </w:rPr>
        <w:t>ს</w:t>
      </w:r>
    </w:p>
    <w:p w:rsidR="00A35A9C" w:rsidRPr="000467D5" w:rsidRDefault="008246F4" w:rsidP="004B148B">
      <w:pPr>
        <w:spacing w:after="0" w:line="240" w:lineRule="auto"/>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.9</w:t>
      </w:r>
      <w:r w:rsidRPr="000467D5">
        <w:rPr>
          <w:rFonts w:ascii="Sylfaen" w:hAnsi="Sylfaen"/>
          <w:sz w:val="20"/>
          <w:szCs w:val="20"/>
          <w:lang w:val="ka-GE"/>
        </w:rPr>
        <w:t>.1</w:t>
      </w:r>
      <w:r w:rsidRPr="000467D5">
        <w:rPr>
          <w:rFonts w:ascii="Sylfaen" w:hAnsi="Sylfaen"/>
          <w:b/>
          <w:sz w:val="20"/>
          <w:szCs w:val="20"/>
          <w:lang w:val="ka-GE"/>
        </w:rPr>
        <w:t xml:space="preserve">  </w:t>
      </w:r>
      <w:r w:rsidRPr="000467D5">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7D5">
        <w:rPr>
          <w:rFonts w:ascii="Sylfaen" w:hAnsi="Sylfaen"/>
          <w:sz w:val="20"/>
          <w:szCs w:val="20"/>
        </w:rPr>
        <w:t>tenders.ge-</w:t>
      </w:r>
      <w:r w:rsidRPr="000467D5">
        <w:rPr>
          <w:rFonts w:ascii="Sylfaen" w:hAnsi="Sylfaen"/>
          <w:sz w:val="20"/>
          <w:szCs w:val="20"/>
          <w:lang w:val="ka-GE"/>
        </w:rPr>
        <w:t>ს პორტალის ონლაინ კითხვა-პასუხის რეჟიმი;</w:t>
      </w:r>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1258A9" w:rsidRPr="000467D5">
        <w:rPr>
          <w:rFonts w:ascii="Sylfaen" w:hAnsi="Sylfaen"/>
          <w:sz w:val="20"/>
          <w:szCs w:val="20"/>
          <w:lang w:val="ka-GE"/>
        </w:rPr>
        <w:t xml:space="preserve">.2 </w:t>
      </w:r>
      <w:r w:rsidR="00C86CD0" w:rsidRPr="000467D5">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7E0304" w:rsidRPr="000467D5">
          <w:rPr>
            <w:rStyle w:val="Hyperlink"/>
            <w:rFonts w:ascii="Sylfaen" w:hAnsi="Sylfaen"/>
            <w:sz w:val="20"/>
            <w:szCs w:val="20"/>
            <w:lang w:val="ka-GE"/>
          </w:rPr>
          <w:t>www.tenders.ge</w:t>
        </w:r>
      </w:hyperlink>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7E0304" w:rsidRPr="000467D5">
        <w:rPr>
          <w:rFonts w:ascii="Sylfaen" w:hAnsi="Sylfaen"/>
          <w:sz w:val="20"/>
          <w:szCs w:val="20"/>
          <w:lang w:val="ka-GE"/>
        </w:rPr>
        <w:t xml:space="preserve">.3 </w:t>
      </w:r>
      <w:r w:rsidR="007E0304" w:rsidRPr="000467D5">
        <w:rPr>
          <w:rFonts w:ascii="Sylfaen" w:hAnsi="Sylfaen"/>
          <w:sz w:val="20"/>
          <w:szCs w:val="20"/>
        </w:rPr>
        <w:t>tenders.ge-</w:t>
      </w:r>
      <w:r w:rsidR="007E0304" w:rsidRPr="000467D5">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rsidR="00E94ED1" w:rsidRPr="000467D5" w:rsidRDefault="00E94ED1" w:rsidP="004B148B">
      <w:pPr>
        <w:spacing w:after="0" w:line="360" w:lineRule="auto"/>
        <w:ind w:left="360"/>
        <w:jc w:val="both"/>
        <w:rPr>
          <w:rFonts w:ascii="Sylfaen" w:hAnsi="Sylfaen"/>
          <w:sz w:val="20"/>
          <w:szCs w:val="20"/>
          <w:lang w:val="ka-GE"/>
        </w:rPr>
      </w:pPr>
    </w:p>
    <w:p w:rsidR="00E90A78" w:rsidRPr="000467D5" w:rsidRDefault="00CE7176" w:rsidP="004B148B">
      <w:pPr>
        <w:spacing w:after="0" w:line="360" w:lineRule="auto"/>
        <w:jc w:val="both"/>
        <w:rPr>
          <w:rFonts w:ascii="Sylfaen" w:hAnsi="Sylfaen"/>
          <w:sz w:val="20"/>
          <w:szCs w:val="20"/>
        </w:rPr>
      </w:pPr>
      <w:r w:rsidRPr="000467D5">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10" o:title=""/>
          </v:shape>
          <o:OLEObject Type="Embed" ProgID="Acrobat.Document.DC" ShapeID="_x0000_i1025" DrawAspect="Icon" ObjectID="_1723904382" r:id="rId11"/>
        </w:object>
      </w:r>
    </w:p>
    <w:p w:rsidR="000710CD" w:rsidRPr="000467D5" w:rsidRDefault="000710CD"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გავეცანი </w:t>
      </w:r>
    </w:p>
    <w:p w:rsidR="000710CD" w:rsidRPr="000467D5" w:rsidRDefault="000710CD" w:rsidP="004B148B">
      <w:pPr>
        <w:spacing w:after="0" w:line="360" w:lineRule="auto"/>
        <w:jc w:val="both"/>
        <w:rPr>
          <w:rFonts w:ascii="Sylfaen" w:hAnsi="Sylfaen"/>
          <w:sz w:val="20"/>
          <w:szCs w:val="20"/>
          <w:lang w:val="ka-GE"/>
        </w:rPr>
      </w:pPr>
    </w:p>
    <w:p w:rsidR="000710CD" w:rsidRPr="000467D5" w:rsidRDefault="000710CD" w:rsidP="004B148B">
      <w:pPr>
        <w:spacing w:after="0" w:line="360" w:lineRule="auto"/>
        <w:jc w:val="both"/>
        <w:rPr>
          <w:rFonts w:ascii="Sylfaen" w:hAnsi="Sylfaen"/>
          <w:sz w:val="20"/>
          <w:szCs w:val="20"/>
          <w:lang w:val="ka-GE"/>
        </w:rPr>
      </w:pPr>
      <w:r w:rsidRPr="000467D5">
        <w:rPr>
          <w:rFonts w:ascii="Sylfaen" w:hAnsi="Sylfaen"/>
          <w:sz w:val="20"/>
          <w:szCs w:val="20"/>
          <w:lang w:val="ka-GE"/>
        </w:rPr>
        <w:t>/მონაწილე კომპანიის უფლებამოსილი პირის ხელმოწერა/</w:t>
      </w:r>
    </w:p>
    <w:p w:rsidR="000710CD" w:rsidRPr="000467D5" w:rsidRDefault="000710CD" w:rsidP="004B148B">
      <w:pPr>
        <w:spacing w:after="0" w:line="360" w:lineRule="auto"/>
        <w:jc w:val="both"/>
        <w:rPr>
          <w:rFonts w:ascii="Sylfaen" w:hAnsi="Sylfaen"/>
          <w:sz w:val="20"/>
          <w:szCs w:val="20"/>
        </w:rPr>
      </w:pPr>
    </w:p>
    <w:p w:rsidR="000710CD" w:rsidRPr="000467D5" w:rsidRDefault="000710CD" w:rsidP="00CC4789">
      <w:pPr>
        <w:spacing w:after="0" w:line="360" w:lineRule="auto"/>
        <w:jc w:val="both"/>
        <w:rPr>
          <w:rFonts w:ascii="Sylfaen" w:hAnsi="Sylfaen"/>
          <w:sz w:val="20"/>
          <w:szCs w:val="20"/>
        </w:rPr>
      </w:pPr>
    </w:p>
    <w:p w:rsidR="00C41C03" w:rsidRPr="000467D5" w:rsidRDefault="00F47570" w:rsidP="00CC4789">
      <w:pPr>
        <w:spacing w:after="0" w:line="360" w:lineRule="auto"/>
        <w:jc w:val="both"/>
        <w:rPr>
          <w:rFonts w:ascii="Sylfaen" w:hAnsi="Sylfaen"/>
          <w:b/>
          <w:sz w:val="20"/>
          <w:szCs w:val="20"/>
          <w:u w:val="single"/>
        </w:rPr>
      </w:pPr>
      <w:r w:rsidRPr="000467D5">
        <w:rPr>
          <w:rFonts w:ascii="Sylfaen" w:hAnsi="Sylfaen" w:cs="Sylfaen"/>
          <w:b/>
          <w:sz w:val="20"/>
          <w:szCs w:val="20"/>
          <w:u w:val="single"/>
          <w:lang w:val="ka-GE"/>
        </w:rPr>
        <w:t>საკონტაქტო</w:t>
      </w:r>
      <w:r w:rsidRPr="000467D5">
        <w:rPr>
          <w:rFonts w:ascii="Sylfaen" w:hAnsi="Sylfaen"/>
          <w:b/>
          <w:sz w:val="20"/>
          <w:szCs w:val="20"/>
          <w:u w:val="single"/>
          <w:lang w:val="ka-GE"/>
        </w:rPr>
        <w:t xml:space="preserve"> </w:t>
      </w:r>
      <w:r w:rsidRPr="000467D5">
        <w:rPr>
          <w:rFonts w:ascii="Sylfaen" w:hAnsi="Sylfaen" w:cs="Sylfaen"/>
          <w:b/>
          <w:sz w:val="20"/>
          <w:szCs w:val="20"/>
          <w:u w:val="single"/>
          <w:lang w:val="ka-GE"/>
        </w:rPr>
        <w:t>ინფორმაცია</w:t>
      </w:r>
      <w:r w:rsidRPr="000467D5">
        <w:rPr>
          <w:rFonts w:ascii="Sylfaen" w:hAnsi="Sylfaen"/>
          <w:b/>
          <w:sz w:val="20"/>
          <w:szCs w:val="20"/>
          <w:u w:val="single"/>
        </w:rPr>
        <w:t>:</w:t>
      </w:r>
    </w:p>
    <w:p w:rsidR="00C41C03" w:rsidRPr="000467D5" w:rsidRDefault="00C41C03" w:rsidP="00C41C03">
      <w:pPr>
        <w:spacing w:after="0" w:line="240" w:lineRule="auto"/>
        <w:rPr>
          <w:rFonts w:ascii="Sylfaen" w:hAnsi="Sylfaen"/>
          <w:b/>
          <w:sz w:val="20"/>
          <w:szCs w:val="20"/>
          <w:lang w:val="ka-GE"/>
        </w:rPr>
      </w:pPr>
      <w:r w:rsidRPr="000467D5">
        <w:rPr>
          <w:rFonts w:ascii="Sylfaen" w:hAnsi="Sylfaen"/>
          <w:b/>
          <w:sz w:val="20"/>
          <w:szCs w:val="20"/>
          <w:lang w:val="ka-GE"/>
        </w:rPr>
        <w:t>შესყიდვების წარმომადგენელი</w:t>
      </w:r>
    </w:p>
    <w:p w:rsidR="004D3679" w:rsidRPr="000467D5" w:rsidRDefault="004D3679" w:rsidP="00C41C03">
      <w:pPr>
        <w:spacing w:after="0" w:line="240" w:lineRule="auto"/>
        <w:rPr>
          <w:rFonts w:ascii="Sylfaen" w:hAnsi="Sylfaen"/>
          <w:b/>
          <w:sz w:val="20"/>
          <w:szCs w:val="20"/>
          <w:lang w:val="ka-GE"/>
        </w:rPr>
      </w:pPr>
    </w:p>
    <w:p w:rsidR="00F827AD" w:rsidRPr="000467D5" w:rsidRDefault="00F827AD" w:rsidP="00F827AD">
      <w:pPr>
        <w:spacing w:after="0"/>
        <w:jc w:val="both"/>
        <w:rPr>
          <w:rFonts w:ascii="Sylfaen" w:hAnsi="Sylfaen"/>
          <w:sz w:val="20"/>
          <w:szCs w:val="20"/>
          <w:lang w:val="ka-GE"/>
        </w:rPr>
      </w:pPr>
      <w:r w:rsidRPr="000467D5">
        <w:rPr>
          <w:rFonts w:ascii="Sylfaen" w:hAnsi="Sylfaen"/>
          <w:sz w:val="20"/>
          <w:szCs w:val="20"/>
          <w:lang w:val="ka-GE"/>
        </w:rPr>
        <w:t xml:space="preserve">საკონტაქტო პირი: </w:t>
      </w:r>
      <w:r w:rsidR="00FB14BF" w:rsidRPr="000467D5">
        <w:rPr>
          <w:rFonts w:ascii="Sylfaen" w:hAnsi="Sylfaen"/>
          <w:sz w:val="20"/>
          <w:szCs w:val="20"/>
          <w:lang w:val="ka-GE"/>
        </w:rPr>
        <w:t>მაგდა ლომთათიძე</w:t>
      </w:r>
    </w:p>
    <w:p w:rsidR="00F827AD" w:rsidRPr="000467D5" w:rsidRDefault="0067333F" w:rsidP="0067333F">
      <w:pPr>
        <w:spacing w:after="0"/>
        <w:jc w:val="both"/>
        <w:rPr>
          <w:rFonts w:ascii="Sylfaen" w:hAnsi="Sylfaen"/>
          <w:sz w:val="20"/>
          <w:szCs w:val="20"/>
          <w:lang w:val="ka-GE"/>
        </w:rPr>
      </w:pPr>
      <w:r w:rsidRPr="000467D5">
        <w:rPr>
          <w:rFonts w:ascii="Sylfaen" w:hAnsi="Sylfaen"/>
          <w:sz w:val="20"/>
          <w:szCs w:val="20"/>
          <w:lang w:val="ka-GE"/>
        </w:rPr>
        <w:t xml:space="preserve">მის.: </w:t>
      </w:r>
      <w:proofErr w:type="spellStart"/>
      <w:r w:rsidRPr="000467D5">
        <w:rPr>
          <w:rFonts w:ascii="Sylfaen" w:hAnsi="Sylfaen" w:cs="Sylfaen"/>
          <w:sz w:val="20"/>
          <w:szCs w:val="20"/>
        </w:rPr>
        <w:t>საქართველო</w:t>
      </w:r>
      <w:proofErr w:type="spellEnd"/>
      <w:r w:rsidRPr="000467D5">
        <w:rPr>
          <w:rFonts w:ascii="Sylfaen" w:hAnsi="Sylfaen"/>
          <w:sz w:val="20"/>
          <w:szCs w:val="20"/>
        </w:rPr>
        <w:t xml:space="preserve">, </w:t>
      </w:r>
      <w:proofErr w:type="spellStart"/>
      <w:r w:rsidRPr="000467D5">
        <w:rPr>
          <w:rFonts w:ascii="Sylfaen" w:hAnsi="Sylfaen" w:cs="Sylfaen"/>
          <w:sz w:val="20"/>
          <w:szCs w:val="20"/>
        </w:rPr>
        <w:t>თბილისი</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მთაწმინდის</w:t>
      </w:r>
      <w:proofErr w:type="spellEnd"/>
      <w:r w:rsidRPr="000467D5">
        <w:rPr>
          <w:rFonts w:ascii="Sylfaen" w:hAnsi="Sylfaen"/>
          <w:sz w:val="20"/>
          <w:szCs w:val="20"/>
        </w:rPr>
        <w:t xml:space="preserve"> </w:t>
      </w:r>
      <w:proofErr w:type="spellStart"/>
      <w:r w:rsidRPr="000467D5">
        <w:rPr>
          <w:rFonts w:ascii="Sylfaen" w:hAnsi="Sylfaen" w:cs="Sylfaen"/>
          <w:sz w:val="20"/>
          <w:szCs w:val="20"/>
        </w:rPr>
        <w:t>რაიონი</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მედეა</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მზია</w:t>
      </w:r>
      <w:proofErr w:type="spellEnd"/>
      <w:r w:rsidRPr="000467D5">
        <w:rPr>
          <w:rFonts w:ascii="Sylfaen" w:hAnsi="Sylfaen"/>
          <w:sz w:val="20"/>
          <w:szCs w:val="20"/>
        </w:rPr>
        <w:t xml:space="preserve">) </w:t>
      </w:r>
      <w:proofErr w:type="spellStart"/>
      <w:r w:rsidRPr="000467D5">
        <w:rPr>
          <w:rFonts w:ascii="Sylfaen" w:hAnsi="Sylfaen" w:cs="Sylfaen"/>
          <w:sz w:val="20"/>
          <w:szCs w:val="20"/>
        </w:rPr>
        <w:t>ჯუღელის</w:t>
      </w:r>
      <w:proofErr w:type="spellEnd"/>
      <w:r w:rsidRPr="000467D5">
        <w:rPr>
          <w:rFonts w:ascii="Sylfaen" w:hAnsi="Sylfaen"/>
          <w:sz w:val="20"/>
          <w:szCs w:val="20"/>
        </w:rPr>
        <w:t xml:space="preserve"> </w:t>
      </w:r>
      <w:proofErr w:type="spellStart"/>
      <w:r w:rsidRPr="000467D5">
        <w:rPr>
          <w:rFonts w:ascii="Sylfaen" w:hAnsi="Sylfaen" w:cs="Sylfaen"/>
          <w:sz w:val="20"/>
          <w:szCs w:val="20"/>
        </w:rPr>
        <w:t>ქუჩა</w:t>
      </w:r>
      <w:proofErr w:type="spellEnd"/>
      <w:r w:rsidRPr="000467D5">
        <w:rPr>
          <w:rFonts w:ascii="Sylfaen" w:hAnsi="Sylfaen"/>
          <w:sz w:val="20"/>
          <w:szCs w:val="20"/>
        </w:rPr>
        <w:t xml:space="preserve">, </w:t>
      </w:r>
      <w:r w:rsidRPr="000467D5">
        <w:rPr>
          <w:rFonts w:ascii="Sylfaen" w:hAnsi="Sylfaen" w:cs="Calibri"/>
          <w:sz w:val="20"/>
          <w:szCs w:val="20"/>
        </w:rPr>
        <w:t>№</w:t>
      </w:r>
      <w:r w:rsidRPr="000467D5">
        <w:rPr>
          <w:rFonts w:ascii="Sylfaen" w:hAnsi="Sylfaen"/>
          <w:sz w:val="20"/>
          <w:szCs w:val="20"/>
        </w:rPr>
        <w:t>10</w:t>
      </w:r>
      <w:r w:rsidRPr="000467D5">
        <w:rPr>
          <w:rFonts w:ascii="Sylfaen" w:hAnsi="Sylfaen" w:cs="Calibri"/>
          <w:sz w:val="20"/>
          <w:szCs w:val="20"/>
        </w:rPr>
        <w:t> </w:t>
      </w:r>
    </w:p>
    <w:p w:rsidR="00F827AD" w:rsidRPr="000467D5" w:rsidRDefault="00F827AD" w:rsidP="00F827AD">
      <w:pPr>
        <w:spacing w:after="0"/>
        <w:jc w:val="both"/>
        <w:rPr>
          <w:rFonts w:ascii="Sylfaen" w:hAnsi="Sylfaen"/>
          <w:sz w:val="20"/>
          <w:szCs w:val="20"/>
        </w:rPr>
      </w:pPr>
      <w:r w:rsidRPr="000467D5">
        <w:rPr>
          <w:rFonts w:ascii="Sylfaen" w:hAnsi="Sylfaen"/>
          <w:sz w:val="20"/>
          <w:szCs w:val="20"/>
          <w:lang w:val="ka-GE"/>
        </w:rPr>
        <w:t>ელ. ფოსტა</w:t>
      </w:r>
      <w:r w:rsidR="00090A8D" w:rsidRPr="000467D5">
        <w:rPr>
          <w:rFonts w:ascii="Sylfaen" w:hAnsi="Sylfaen"/>
          <w:sz w:val="20"/>
          <w:szCs w:val="20"/>
          <w:lang w:val="ka-GE"/>
        </w:rPr>
        <w:t xml:space="preserve">: </w:t>
      </w:r>
      <w:hyperlink r:id="rId12" w:history="1">
        <w:r w:rsidR="00A44E2E" w:rsidRPr="000467D5">
          <w:rPr>
            <w:rStyle w:val="Hyperlink"/>
            <w:rFonts w:ascii="Sylfaen" w:hAnsi="Sylfaen"/>
            <w:sz w:val="20"/>
            <w:szCs w:val="20"/>
          </w:rPr>
          <w:t>mlomtatidze@gwp.ge</w:t>
        </w:r>
      </w:hyperlink>
      <w:r w:rsidR="00A44E2E" w:rsidRPr="000467D5">
        <w:rPr>
          <w:rFonts w:ascii="Sylfaen" w:hAnsi="Sylfaen"/>
          <w:sz w:val="20"/>
          <w:szCs w:val="20"/>
        </w:rPr>
        <w:t xml:space="preserve"> </w:t>
      </w:r>
    </w:p>
    <w:p w:rsidR="00F827AD" w:rsidRPr="000467D5" w:rsidRDefault="00F827AD" w:rsidP="00F827AD">
      <w:pPr>
        <w:spacing w:after="0"/>
        <w:jc w:val="both"/>
        <w:rPr>
          <w:rFonts w:ascii="Sylfaen" w:hAnsi="Sylfaen" w:cs="Arial"/>
          <w:sz w:val="20"/>
          <w:szCs w:val="20"/>
        </w:rPr>
      </w:pPr>
      <w:r w:rsidRPr="000467D5">
        <w:rPr>
          <w:rFonts w:ascii="Sylfaen" w:hAnsi="Sylfaen"/>
          <w:sz w:val="20"/>
          <w:szCs w:val="20"/>
          <w:lang w:val="ka-GE"/>
        </w:rPr>
        <w:t>ტელ.</w:t>
      </w:r>
      <w:r w:rsidRPr="000467D5">
        <w:rPr>
          <w:rFonts w:ascii="Sylfaen" w:hAnsi="Sylfaen" w:cs="Arial"/>
          <w:sz w:val="20"/>
          <w:szCs w:val="20"/>
          <w:lang w:val="ka-GE"/>
        </w:rPr>
        <w:t xml:space="preserve">: </w:t>
      </w:r>
      <w:r w:rsidR="000710CD" w:rsidRPr="000467D5">
        <w:rPr>
          <w:rFonts w:ascii="Sylfaen" w:hAnsi="Sylfaen" w:cs="Arial"/>
          <w:sz w:val="20"/>
          <w:szCs w:val="20"/>
          <w:lang w:val="ka-GE"/>
        </w:rPr>
        <w:t xml:space="preserve">+995 322 931111; </w:t>
      </w:r>
      <w:r w:rsidR="002E63F4" w:rsidRPr="000467D5">
        <w:rPr>
          <w:rFonts w:ascii="Sylfaen" w:hAnsi="Sylfaen" w:cs="Arial"/>
          <w:sz w:val="20"/>
          <w:szCs w:val="20"/>
        </w:rPr>
        <w:t>59</w:t>
      </w:r>
      <w:r w:rsidR="00A44E2E" w:rsidRPr="000467D5">
        <w:rPr>
          <w:rFonts w:ascii="Sylfaen" w:hAnsi="Sylfaen" w:cs="Arial"/>
          <w:sz w:val="20"/>
          <w:szCs w:val="20"/>
        </w:rPr>
        <w:t>5 22 66 94</w:t>
      </w:r>
    </w:p>
    <w:p w:rsidR="00F827AD" w:rsidRPr="000467D5" w:rsidRDefault="00F827AD" w:rsidP="00F827AD">
      <w:pPr>
        <w:spacing w:after="0"/>
        <w:jc w:val="both"/>
        <w:rPr>
          <w:rFonts w:ascii="Sylfaen" w:hAnsi="Sylfaen" w:cs="Sylfaen"/>
          <w:sz w:val="20"/>
          <w:szCs w:val="20"/>
          <w:lang w:val="ka-GE"/>
        </w:rPr>
      </w:pPr>
    </w:p>
    <w:p w:rsidR="005E130F" w:rsidRPr="000467D5" w:rsidRDefault="005E130F" w:rsidP="005E130F">
      <w:pPr>
        <w:spacing w:after="0"/>
        <w:jc w:val="both"/>
        <w:rPr>
          <w:rFonts w:ascii="Sylfaen" w:hAnsi="Sylfaen"/>
          <w:sz w:val="20"/>
          <w:szCs w:val="20"/>
          <w:lang w:val="ka-GE"/>
        </w:rPr>
      </w:pPr>
      <w:r w:rsidRPr="000467D5">
        <w:rPr>
          <w:rFonts w:ascii="Sylfaen" w:hAnsi="Sylfaen" w:cs="Sylfaen"/>
          <w:sz w:val="20"/>
          <w:szCs w:val="20"/>
          <w:lang w:val="ka-GE"/>
        </w:rPr>
        <w:t>საკონტაქტო</w:t>
      </w:r>
      <w:r w:rsidRPr="000467D5">
        <w:rPr>
          <w:rFonts w:ascii="Sylfaen" w:hAnsi="Sylfaen"/>
          <w:sz w:val="20"/>
          <w:szCs w:val="20"/>
          <w:lang w:val="ka-GE"/>
        </w:rPr>
        <w:t xml:space="preserve"> </w:t>
      </w:r>
      <w:r w:rsidRPr="000467D5">
        <w:rPr>
          <w:rFonts w:ascii="Sylfaen" w:hAnsi="Sylfaen" w:cs="Sylfaen"/>
          <w:sz w:val="20"/>
          <w:szCs w:val="20"/>
          <w:lang w:val="ka-GE"/>
        </w:rPr>
        <w:t>პირი</w:t>
      </w:r>
      <w:r w:rsidRPr="000467D5">
        <w:rPr>
          <w:rFonts w:ascii="Sylfaen" w:hAnsi="Sylfaen"/>
          <w:sz w:val="20"/>
          <w:szCs w:val="20"/>
          <w:lang w:val="ka-GE"/>
        </w:rPr>
        <w:t xml:space="preserve">: </w:t>
      </w:r>
      <w:r w:rsidR="005A0BDF" w:rsidRPr="000467D5">
        <w:rPr>
          <w:rFonts w:ascii="Sylfaen" w:hAnsi="Sylfaen" w:cs="Sylfaen"/>
          <w:sz w:val="20"/>
          <w:szCs w:val="20"/>
          <w:lang w:val="ka-GE"/>
        </w:rPr>
        <w:t>ირაკლი ხვადაგაძე</w:t>
      </w:r>
    </w:p>
    <w:p w:rsidR="005E130F" w:rsidRPr="000467D5" w:rsidRDefault="005E130F" w:rsidP="0067333F">
      <w:pPr>
        <w:spacing w:after="0"/>
        <w:jc w:val="both"/>
        <w:rPr>
          <w:rFonts w:ascii="Sylfaen" w:hAnsi="Sylfaen"/>
          <w:sz w:val="20"/>
          <w:szCs w:val="20"/>
          <w:lang w:val="ka-GE"/>
        </w:rPr>
      </w:pPr>
      <w:r w:rsidRPr="000467D5">
        <w:rPr>
          <w:rFonts w:ascii="Sylfaen" w:hAnsi="Sylfaen" w:cs="Sylfaen"/>
          <w:sz w:val="20"/>
          <w:szCs w:val="20"/>
          <w:lang w:val="ka-GE"/>
        </w:rPr>
        <w:t>მის</w:t>
      </w:r>
      <w:r w:rsidRPr="000467D5">
        <w:rPr>
          <w:rFonts w:ascii="Sylfaen" w:hAnsi="Sylfaen"/>
          <w:sz w:val="20"/>
          <w:szCs w:val="20"/>
          <w:lang w:val="ka-GE"/>
        </w:rPr>
        <w:t xml:space="preserve">.: </w:t>
      </w:r>
      <w:proofErr w:type="spellStart"/>
      <w:r w:rsidR="0067333F" w:rsidRPr="000467D5">
        <w:rPr>
          <w:rFonts w:ascii="Sylfaen" w:hAnsi="Sylfaen" w:cs="Sylfaen"/>
          <w:sz w:val="20"/>
          <w:szCs w:val="20"/>
        </w:rPr>
        <w:t>საქართველო</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თბილისი</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მთაწმინდის</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რაიონი</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მედეა</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მზია</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ჯუღელის</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ქუჩა</w:t>
      </w:r>
      <w:proofErr w:type="spellEnd"/>
      <w:r w:rsidR="0067333F" w:rsidRPr="000467D5">
        <w:rPr>
          <w:rFonts w:ascii="Sylfaen" w:hAnsi="Sylfaen"/>
          <w:sz w:val="20"/>
          <w:szCs w:val="20"/>
        </w:rPr>
        <w:t xml:space="preserve">, </w:t>
      </w:r>
      <w:r w:rsidR="0067333F" w:rsidRPr="000467D5">
        <w:rPr>
          <w:rFonts w:ascii="Sylfaen" w:hAnsi="Sylfaen" w:cs="Calibri"/>
          <w:sz w:val="20"/>
          <w:szCs w:val="20"/>
        </w:rPr>
        <w:t>№</w:t>
      </w:r>
      <w:r w:rsidR="0067333F" w:rsidRPr="000467D5">
        <w:rPr>
          <w:rFonts w:ascii="Sylfaen" w:hAnsi="Sylfaen"/>
          <w:sz w:val="20"/>
          <w:szCs w:val="20"/>
        </w:rPr>
        <w:t>10</w:t>
      </w:r>
      <w:r w:rsidR="0067333F" w:rsidRPr="000467D5">
        <w:rPr>
          <w:rFonts w:ascii="Sylfaen" w:hAnsi="Sylfaen" w:cs="Calibri"/>
          <w:sz w:val="20"/>
          <w:szCs w:val="20"/>
        </w:rPr>
        <w:t> </w:t>
      </w:r>
    </w:p>
    <w:p w:rsidR="005E130F" w:rsidRPr="000467D5" w:rsidRDefault="005E130F" w:rsidP="005E130F">
      <w:pPr>
        <w:spacing w:after="0"/>
        <w:jc w:val="both"/>
        <w:rPr>
          <w:rFonts w:ascii="Sylfaen" w:hAnsi="Sylfaen" w:cs="Arial"/>
          <w:sz w:val="20"/>
          <w:szCs w:val="20"/>
        </w:rPr>
      </w:pPr>
      <w:r w:rsidRPr="000467D5">
        <w:rPr>
          <w:rFonts w:ascii="Sylfaen" w:hAnsi="Sylfaen" w:cs="Sylfaen"/>
          <w:sz w:val="20"/>
          <w:szCs w:val="20"/>
          <w:lang w:val="ka-GE"/>
        </w:rPr>
        <w:t>ელ</w:t>
      </w:r>
      <w:r w:rsidRPr="000467D5">
        <w:rPr>
          <w:rFonts w:ascii="Sylfaen" w:hAnsi="Sylfaen"/>
          <w:sz w:val="20"/>
          <w:szCs w:val="20"/>
          <w:lang w:val="ka-GE"/>
        </w:rPr>
        <w:t xml:space="preserve">. </w:t>
      </w:r>
      <w:r w:rsidRPr="000467D5">
        <w:rPr>
          <w:rFonts w:ascii="Sylfaen" w:hAnsi="Sylfaen" w:cs="Sylfaen"/>
          <w:sz w:val="20"/>
          <w:szCs w:val="20"/>
          <w:lang w:val="ka-GE"/>
        </w:rPr>
        <w:t>ფოსტა</w:t>
      </w:r>
      <w:r w:rsidRPr="000467D5">
        <w:rPr>
          <w:rFonts w:ascii="Sylfaen" w:hAnsi="Sylfaen"/>
          <w:sz w:val="20"/>
          <w:szCs w:val="20"/>
          <w:lang w:val="ka-GE"/>
        </w:rPr>
        <w:t xml:space="preserve">: </w:t>
      </w:r>
      <w:r w:rsidR="005A0BDF" w:rsidRPr="000467D5">
        <w:rPr>
          <w:rFonts w:ascii="Sylfaen" w:hAnsi="Sylfaen"/>
          <w:sz w:val="20"/>
          <w:szCs w:val="20"/>
        </w:rPr>
        <w:t>ikhvadagadze@gwp.ge</w:t>
      </w:r>
    </w:p>
    <w:p w:rsidR="005E130F" w:rsidRPr="000467D5" w:rsidRDefault="005E130F" w:rsidP="005E130F">
      <w:pPr>
        <w:spacing w:after="0"/>
        <w:jc w:val="both"/>
        <w:rPr>
          <w:rFonts w:ascii="Sylfaen" w:hAnsi="Sylfaen" w:cs="Arial"/>
          <w:sz w:val="20"/>
          <w:szCs w:val="20"/>
          <w:lang w:val="ka-GE"/>
        </w:rPr>
      </w:pPr>
      <w:r w:rsidRPr="000467D5">
        <w:rPr>
          <w:rFonts w:ascii="Sylfaen" w:hAnsi="Sylfaen" w:cs="Sylfaen"/>
          <w:sz w:val="20"/>
          <w:szCs w:val="20"/>
          <w:lang w:val="ka-GE"/>
        </w:rPr>
        <w:t>ტელ</w:t>
      </w:r>
      <w:r w:rsidRPr="000467D5">
        <w:rPr>
          <w:rFonts w:ascii="Sylfaen" w:hAnsi="Sylfaen"/>
          <w:sz w:val="20"/>
          <w:szCs w:val="20"/>
          <w:lang w:val="ka-GE"/>
        </w:rPr>
        <w:t>.</w:t>
      </w:r>
      <w:r w:rsidRPr="000467D5">
        <w:rPr>
          <w:rFonts w:ascii="Sylfaen" w:hAnsi="Sylfaen" w:cs="Arial"/>
          <w:sz w:val="20"/>
          <w:szCs w:val="20"/>
          <w:lang w:val="ka-GE"/>
        </w:rPr>
        <w:t>: +995 322 931111</w:t>
      </w:r>
      <w:r w:rsidR="00090A8D" w:rsidRPr="000467D5">
        <w:rPr>
          <w:rFonts w:ascii="Sylfaen" w:hAnsi="Sylfaen" w:cs="Arial"/>
          <w:sz w:val="20"/>
          <w:szCs w:val="20"/>
          <w:lang w:val="ka-GE"/>
        </w:rPr>
        <w:t xml:space="preserve"> (1141</w:t>
      </w:r>
      <w:r w:rsidR="00D2709F" w:rsidRPr="000467D5">
        <w:rPr>
          <w:rFonts w:ascii="Sylfaen" w:hAnsi="Sylfaen" w:cs="Arial"/>
          <w:sz w:val="20"/>
          <w:szCs w:val="20"/>
          <w:lang w:val="ka-GE"/>
        </w:rPr>
        <w:t>)</w:t>
      </w:r>
      <w:r w:rsidRPr="000467D5">
        <w:rPr>
          <w:rFonts w:ascii="Sylfaen" w:hAnsi="Sylfaen" w:cs="Arial"/>
          <w:sz w:val="20"/>
          <w:szCs w:val="20"/>
          <w:lang w:val="ka-GE"/>
        </w:rPr>
        <w:t xml:space="preserve">; </w:t>
      </w:r>
      <w:r w:rsidR="005A0BDF" w:rsidRPr="000467D5">
        <w:rPr>
          <w:rFonts w:ascii="Sylfaen" w:hAnsi="Sylfaen" w:cs="Arial"/>
          <w:sz w:val="20"/>
          <w:szCs w:val="20"/>
          <w:lang w:val="ka-GE"/>
        </w:rPr>
        <w:t xml:space="preserve"> 599 50 50 67</w:t>
      </w:r>
    </w:p>
    <w:p w:rsidR="00F827AD" w:rsidRPr="000467D5" w:rsidRDefault="00F827AD" w:rsidP="00F827AD">
      <w:pPr>
        <w:spacing w:after="0"/>
        <w:jc w:val="both"/>
        <w:rPr>
          <w:rFonts w:ascii="Sylfaen" w:hAnsi="Sylfaen" w:cs="Arial"/>
          <w:sz w:val="20"/>
          <w:szCs w:val="20"/>
          <w:lang w:val="ka-GE"/>
        </w:rPr>
      </w:pPr>
    </w:p>
    <w:p w:rsidR="00237416" w:rsidRPr="000467D5" w:rsidRDefault="00237416" w:rsidP="00A35317">
      <w:pPr>
        <w:spacing w:after="0" w:line="360" w:lineRule="auto"/>
        <w:jc w:val="both"/>
        <w:rPr>
          <w:rFonts w:ascii="Sylfaen" w:hAnsi="Sylfaen"/>
          <w:sz w:val="20"/>
          <w:szCs w:val="20"/>
        </w:rPr>
      </w:pPr>
      <w:bookmarkStart w:id="1" w:name="_Toc454818556"/>
      <w:bookmarkEnd w:id="1"/>
    </w:p>
    <w:sectPr w:rsidR="00237416" w:rsidRPr="000467D5"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93B" w:rsidRDefault="0035393B" w:rsidP="007902EA">
      <w:pPr>
        <w:spacing w:after="0" w:line="240" w:lineRule="auto"/>
      </w:pPr>
      <w:r>
        <w:separator/>
      </w:r>
    </w:p>
  </w:endnote>
  <w:endnote w:type="continuationSeparator" w:id="0">
    <w:p w:rsidR="0035393B" w:rsidRDefault="0035393B"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5B10A3">
          <w:rPr>
            <w:noProof/>
          </w:rPr>
          <w:t>1</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93B" w:rsidRDefault="0035393B" w:rsidP="007902EA">
      <w:pPr>
        <w:spacing w:after="0" w:line="240" w:lineRule="auto"/>
      </w:pPr>
      <w:r>
        <w:separator/>
      </w:r>
    </w:p>
  </w:footnote>
  <w:footnote w:type="continuationSeparator" w:id="0">
    <w:p w:rsidR="0035393B" w:rsidRDefault="0035393B"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6E03"/>
    <w:multiLevelType w:val="hybridMultilevel"/>
    <w:tmpl w:val="844618BA"/>
    <w:lvl w:ilvl="0" w:tplc="91F02AB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20F5F"/>
    <w:multiLevelType w:val="hybridMultilevel"/>
    <w:tmpl w:val="E5EE7620"/>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E33A98"/>
    <w:multiLevelType w:val="hybridMultilevel"/>
    <w:tmpl w:val="4E0A3AD2"/>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5B4910"/>
    <w:multiLevelType w:val="hybridMultilevel"/>
    <w:tmpl w:val="6E9CF1BA"/>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E92B23"/>
    <w:multiLevelType w:val="hybridMultilevel"/>
    <w:tmpl w:val="501A5FAC"/>
    <w:lvl w:ilvl="0" w:tplc="91F02AB2">
      <w:start w:val="1"/>
      <w:numFmt w:val="bullet"/>
      <w:lvlText w:val="-"/>
      <w:lvlJc w:val="left"/>
      <w:pPr>
        <w:ind w:left="820" w:hanging="360"/>
      </w:pPr>
      <w:rPr>
        <w:rFonts w:ascii="Calibri" w:hAnsi="Calibri"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6" w15:restartNumberingAfterBreak="0">
    <w:nsid w:val="7171463B"/>
    <w:multiLevelType w:val="hybridMultilevel"/>
    <w:tmpl w:val="F7286384"/>
    <w:lvl w:ilvl="0" w:tplc="91F02AB2">
      <w:start w:val="1"/>
      <w:numFmt w:val="bullet"/>
      <w:lvlText w:val="-"/>
      <w:lvlJc w:val="left"/>
      <w:pPr>
        <w:ind w:left="1180" w:hanging="360"/>
      </w:pPr>
      <w:rPr>
        <w:rFonts w:ascii="Calibri" w:hAnsi="Calibri"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num w:numId="1">
    <w:abstractNumId w:val="15"/>
  </w:num>
  <w:num w:numId="2">
    <w:abstractNumId w:val="6"/>
  </w:num>
  <w:num w:numId="3">
    <w:abstractNumId w:val="1"/>
  </w:num>
  <w:num w:numId="4">
    <w:abstractNumId w:val="13"/>
  </w:num>
  <w:num w:numId="5">
    <w:abstractNumId w:val="7"/>
  </w:num>
  <w:num w:numId="6">
    <w:abstractNumId w:val="3"/>
  </w:num>
  <w:num w:numId="7">
    <w:abstractNumId w:val="14"/>
  </w:num>
  <w:num w:numId="8">
    <w:abstractNumId w:val="4"/>
  </w:num>
  <w:num w:numId="9">
    <w:abstractNumId w:val="5"/>
  </w:num>
  <w:num w:numId="10">
    <w:abstractNumId w:val="8"/>
  </w:num>
  <w:num w:numId="11">
    <w:abstractNumId w:val="10"/>
  </w:num>
  <w:num w:numId="12">
    <w:abstractNumId w:val="2"/>
  </w:num>
  <w:num w:numId="13">
    <w:abstractNumId w:val="11"/>
  </w:num>
  <w:num w:numId="14">
    <w:abstractNumId w:val="12"/>
  </w:num>
  <w:num w:numId="15">
    <w:abstractNumId w:val="16"/>
  </w:num>
  <w:num w:numId="16">
    <w:abstractNumId w:val="0"/>
  </w:num>
  <w:num w:numId="1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67D5"/>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BA8"/>
    <w:rsid w:val="00316C88"/>
    <w:rsid w:val="00320435"/>
    <w:rsid w:val="00320878"/>
    <w:rsid w:val="003273DC"/>
    <w:rsid w:val="0033101C"/>
    <w:rsid w:val="00333692"/>
    <w:rsid w:val="0033397E"/>
    <w:rsid w:val="00335B04"/>
    <w:rsid w:val="00340CC3"/>
    <w:rsid w:val="0035393B"/>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0A3"/>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6E6C"/>
    <w:rsid w:val="00A34531"/>
    <w:rsid w:val="00A35317"/>
    <w:rsid w:val="00A35A9C"/>
    <w:rsid w:val="00A37671"/>
    <w:rsid w:val="00A37FB1"/>
    <w:rsid w:val="00A42DA3"/>
    <w:rsid w:val="00A44E2E"/>
    <w:rsid w:val="00A4512B"/>
    <w:rsid w:val="00A46D11"/>
    <w:rsid w:val="00A478F8"/>
    <w:rsid w:val="00A50438"/>
    <w:rsid w:val="00A50909"/>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45F9"/>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4C437-3F01-4B02-949F-B97379CA6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49</cp:revision>
  <cp:lastPrinted>2015-07-27T06:36:00Z</cp:lastPrinted>
  <dcterms:created xsi:type="dcterms:W3CDTF">2021-10-22T05:18:00Z</dcterms:created>
  <dcterms:modified xsi:type="dcterms:W3CDTF">2022-09-05T13:33:00Z</dcterms:modified>
</cp:coreProperties>
</file>